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6C271F3" w14:textId="77777777" w:rsidR="00DA0FF1" w:rsidRDefault="00933911" w:rsidP="00933911">
      <w:pPr>
        <w:pStyle w:val="Prrafodelista"/>
        <w:ind w:left="0" w:right="-142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ab/>
        <w:t xml:space="preserve">            </w:t>
      </w:r>
    </w:p>
    <w:p w14:paraId="5A0F3C13" w14:textId="77777777" w:rsidR="00DA0FF1" w:rsidRDefault="00DA0FF1" w:rsidP="00933911">
      <w:pPr>
        <w:pStyle w:val="Prrafodelista"/>
        <w:ind w:left="0" w:right="-142"/>
        <w:jc w:val="both"/>
        <w:rPr>
          <w:rFonts w:ascii="Arial" w:hAnsi="Arial" w:cs="Arial"/>
          <w:b/>
          <w:sz w:val="18"/>
          <w:szCs w:val="18"/>
        </w:rPr>
      </w:pPr>
    </w:p>
    <w:p w14:paraId="5DE07062" w14:textId="1195580A" w:rsidR="00567B68" w:rsidRPr="00933911" w:rsidRDefault="00DA0FF1" w:rsidP="00933911">
      <w:pPr>
        <w:pStyle w:val="Prrafodelista"/>
        <w:ind w:left="0" w:right="-142"/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</w:t>
      </w:r>
      <w:r w:rsidR="00933911" w:rsidRPr="00933911">
        <w:rPr>
          <w:rFonts w:ascii="Arial" w:hAnsi="Arial" w:cs="Arial"/>
          <w:b/>
          <w:sz w:val="18"/>
          <w:szCs w:val="18"/>
          <w:u w:val="single"/>
        </w:rPr>
        <w:t>Anexo N° 9</w:t>
      </w:r>
      <w:r w:rsidR="00933911">
        <w:rPr>
          <w:rFonts w:ascii="Arial" w:hAnsi="Arial" w:cs="Arial"/>
          <w:b/>
          <w:sz w:val="18"/>
          <w:szCs w:val="18"/>
          <w:u w:val="single"/>
        </w:rPr>
        <w:t>/</w:t>
      </w:r>
    </w:p>
    <w:p w14:paraId="514FBF8C" w14:textId="62E8366D" w:rsidR="00C30F86" w:rsidRDefault="00C30F86" w:rsidP="00FB5BE6">
      <w:pPr>
        <w:pStyle w:val="Prrafodelista"/>
        <w:ind w:left="0"/>
        <w:jc w:val="both"/>
        <w:rPr>
          <w:rFonts w:ascii="Arial" w:hAnsi="Arial" w:cs="Arial"/>
          <w:b/>
          <w:sz w:val="18"/>
          <w:szCs w:val="18"/>
        </w:rPr>
      </w:pPr>
    </w:p>
    <w:p w14:paraId="05B50F30" w14:textId="5F5398E3" w:rsidR="00567B68" w:rsidRPr="00D77F15" w:rsidRDefault="00567B68" w:rsidP="00FF6995">
      <w:pPr>
        <w:pStyle w:val="Ttulo9"/>
        <w:pBdr>
          <w:top w:val="single" w:sz="4" w:space="1" w:color="auto"/>
          <w:left w:val="single" w:sz="4" w:space="3" w:color="auto"/>
          <w:bottom w:val="single" w:sz="4" w:space="9" w:color="auto"/>
          <w:right w:val="single" w:sz="4" w:space="6" w:color="auto"/>
          <w:between w:val="single" w:sz="4" w:space="1" w:color="auto"/>
          <w:bar w:val="single" w:sz="4" w:color="auto"/>
        </w:pBdr>
        <w:tabs>
          <w:tab w:val="left" w:pos="6096"/>
        </w:tabs>
        <w:rPr>
          <w:rFonts w:ascii="Arial" w:hAnsi="Arial" w:cs="Arial"/>
          <w:b/>
          <w:bCs/>
          <w:i w:val="0"/>
          <w:iCs w:val="0"/>
          <w:sz w:val="18"/>
          <w:szCs w:val="18"/>
        </w:rPr>
      </w:pPr>
      <w:permStart w:id="1756255480" w:edGrp="everyone"/>
      <w:r w:rsidRPr="00D77F15">
        <w:rPr>
          <w:rFonts w:ascii="Arial" w:hAnsi="Arial" w:cs="Arial"/>
          <w:b/>
          <w:bCs/>
          <w:i w:val="0"/>
          <w:iCs w:val="0"/>
          <w:sz w:val="18"/>
          <w:szCs w:val="18"/>
        </w:rPr>
        <w:t>MONTO SOLICITADO:</w:t>
      </w:r>
      <w:r w:rsidR="002F37CB" w:rsidRPr="00D77F15">
        <w:rPr>
          <w:rFonts w:ascii="Arial" w:hAnsi="Arial" w:cs="Arial"/>
          <w:b/>
          <w:bCs/>
          <w:i w:val="0"/>
          <w:iCs w:val="0"/>
          <w:sz w:val="18"/>
          <w:szCs w:val="18"/>
        </w:rPr>
        <w:t xml:space="preserve"> </w:t>
      </w:r>
      <w:r w:rsidR="00D77F15" w:rsidRPr="00D77F15">
        <w:rPr>
          <w:rFonts w:ascii="Arial" w:hAnsi="Arial" w:cs="Arial"/>
          <w:b/>
          <w:bCs/>
          <w:i w:val="0"/>
          <w:iCs w:val="0"/>
          <w:sz w:val="18"/>
          <w:szCs w:val="18"/>
        </w:rPr>
        <w:t xml:space="preserve">                                                                                   </w:t>
      </w:r>
      <w:r w:rsidRPr="00D77F15">
        <w:rPr>
          <w:rFonts w:ascii="Arial" w:hAnsi="Arial" w:cs="Arial"/>
          <w:b/>
          <w:bCs/>
          <w:i w:val="0"/>
          <w:iCs w:val="0"/>
          <w:sz w:val="18"/>
          <w:szCs w:val="18"/>
        </w:rPr>
        <w:t xml:space="preserve">CUOTAS:    </w:t>
      </w:r>
      <w:r w:rsidRPr="00D77F15">
        <w:rPr>
          <w:rFonts w:ascii="Arial" w:hAnsi="Arial" w:cs="Arial"/>
          <w:b/>
          <w:bCs/>
          <w:i w:val="0"/>
          <w:iCs w:val="0"/>
          <w:sz w:val="18"/>
          <w:szCs w:val="18"/>
        </w:rPr>
        <w:tab/>
      </w:r>
      <w:r w:rsidRPr="00D77F15">
        <w:rPr>
          <w:rFonts w:ascii="Arial" w:hAnsi="Arial" w:cs="Arial"/>
          <w:b/>
          <w:bCs/>
          <w:i w:val="0"/>
          <w:iCs w:val="0"/>
          <w:sz w:val="18"/>
          <w:szCs w:val="18"/>
        </w:rPr>
        <w:tab/>
        <w:t xml:space="preserve"> </w:t>
      </w:r>
    </w:p>
    <w:p w14:paraId="1C106A9B" w14:textId="43504AE7" w:rsidR="00D77F15" w:rsidRPr="00D77F15" w:rsidRDefault="00567B68" w:rsidP="00FF6995">
      <w:pPr>
        <w:pStyle w:val="Ttulo9"/>
        <w:pBdr>
          <w:top w:val="single" w:sz="4" w:space="1" w:color="auto"/>
          <w:left w:val="single" w:sz="4" w:space="3" w:color="auto"/>
          <w:bottom w:val="single" w:sz="4" w:space="9" w:color="auto"/>
          <w:right w:val="single" w:sz="4" w:space="6" w:color="auto"/>
          <w:between w:val="single" w:sz="4" w:space="1" w:color="auto"/>
          <w:bar w:val="single" w:sz="4" w:color="auto"/>
        </w:pBdr>
        <w:tabs>
          <w:tab w:val="left" w:pos="6096"/>
        </w:tabs>
        <w:rPr>
          <w:rFonts w:ascii="Arial" w:hAnsi="Arial" w:cs="Arial"/>
          <w:b/>
          <w:bCs/>
          <w:sz w:val="18"/>
          <w:szCs w:val="18"/>
        </w:rPr>
      </w:pPr>
      <w:r w:rsidRPr="00D77F15">
        <w:rPr>
          <w:rFonts w:ascii="Arial" w:hAnsi="Arial" w:cs="Arial"/>
          <w:b/>
          <w:bCs/>
          <w:i w:val="0"/>
          <w:iCs w:val="0"/>
          <w:sz w:val="18"/>
          <w:szCs w:val="18"/>
        </w:rPr>
        <w:t>NOMBRE:</w:t>
      </w:r>
      <w:r w:rsidR="00345431" w:rsidRPr="00D77F15">
        <w:rPr>
          <w:rFonts w:ascii="Arial" w:hAnsi="Arial" w:cs="Arial"/>
          <w:b/>
          <w:bCs/>
          <w:sz w:val="18"/>
          <w:szCs w:val="18"/>
        </w:rPr>
        <w:t xml:space="preserve"> </w:t>
      </w:r>
      <w:r w:rsidR="00D77F15" w:rsidRPr="00D77F15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</w:t>
      </w:r>
      <w:r w:rsidR="00D77F15">
        <w:rPr>
          <w:rFonts w:ascii="Arial" w:hAnsi="Arial" w:cs="Arial"/>
          <w:b/>
          <w:bCs/>
          <w:sz w:val="18"/>
          <w:szCs w:val="18"/>
        </w:rPr>
        <w:t xml:space="preserve">     </w:t>
      </w:r>
      <w:r w:rsidR="00D77F15" w:rsidRPr="00D77F15">
        <w:rPr>
          <w:rFonts w:ascii="Arial" w:hAnsi="Arial" w:cs="Arial"/>
          <w:b/>
          <w:bCs/>
          <w:sz w:val="18"/>
          <w:szCs w:val="18"/>
        </w:rPr>
        <w:t xml:space="preserve"> </w:t>
      </w:r>
      <w:r w:rsidR="00D77F15" w:rsidRPr="00D77F15">
        <w:rPr>
          <w:rFonts w:ascii="Arial" w:hAnsi="Arial" w:cs="Arial"/>
          <w:b/>
          <w:bCs/>
          <w:i w:val="0"/>
          <w:iCs w:val="0"/>
          <w:sz w:val="18"/>
          <w:szCs w:val="18"/>
        </w:rPr>
        <w:t>CÉDULA DE IDENTIDAD:</w:t>
      </w:r>
    </w:p>
    <w:p w14:paraId="0E145704" w14:textId="38CE95E8" w:rsidR="00567B68" w:rsidRPr="00D77F15" w:rsidRDefault="00D77F15" w:rsidP="00FF6995">
      <w:pPr>
        <w:pStyle w:val="Ttulo9"/>
        <w:pBdr>
          <w:top w:val="single" w:sz="4" w:space="1" w:color="auto"/>
          <w:left w:val="single" w:sz="4" w:space="3" w:color="auto"/>
          <w:bottom w:val="single" w:sz="4" w:space="9" w:color="auto"/>
          <w:right w:val="single" w:sz="4" w:space="6" w:color="auto"/>
          <w:between w:val="single" w:sz="4" w:space="1" w:color="auto"/>
          <w:bar w:val="single" w:sz="4" w:color="auto"/>
        </w:pBdr>
        <w:tabs>
          <w:tab w:val="left" w:pos="6096"/>
        </w:tabs>
        <w:rPr>
          <w:rFonts w:ascii="Arial" w:hAnsi="Arial" w:cs="Arial"/>
          <w:b/>
          <w:bCs/>
          <w:i w:val="0"/>
          <w:iCs w:val="0"/>
          <w:sz w:val="18"/>
          <w:szCs w:val="18"/>
        </w:rPr>
      </w:pPr>
      <w:r w:rsidRPr="00D77F15">
        <w:rPr>
          <w:rFonts w:ascii="Arial" w:hAnsi="Arial" w:cs="Arial"/>
          <w:b/>
          <w:bCs/>
          <w:i w:val="0"/>
          <w:iCs w:val="0"/>
          <w:sz w:val="18"/>
          <w:szCs w:val="18"/>
        </w:rPr>
        <w:t>DIRECCI</w:t>
      </w:r>
      <w:r w:rsidR="00BF2494">
        <w:rPr>
          <w:rFonts w:ascii="Arial" w:hAnsi="Arial" w:cs="Arial"/>
          <w:b/>
          <w:bCs/>
          <w:i w:val="0"/>
          <w:iCs w:val="0"/>
          <w:sz w:val="18"/>
          <w:szCs w:val="18"/>
        </w:rPr>
        <w:t>Ó</w:t>
      </w:r>
      <w:r w:rsidRPr="00D77F15">
        <w:rPr>
          <w:rFonts w:ascii="Arial" w:hAnsi="Arial" w:cs="Arial"/>
          <w:b/>
          <w:bCs/>
          <w:i w:val="0"/>
          <w:iCs w:val="0"/>
          <w:sz w:val="18"/>
          <w:szCs w:val="18"/>
        </w:rPr>
        <w:t>N:                                                                                                    REGI</w:t>
      </w:r>
      <w:r w:rsidR="00BF2494">
        <w:rPr>
          <w:rFonts w:ascii="Arial" w:hAnsi="Arial" w:cs="Arial"/>
          <w:b/>
          <w:bCs/>
          <w:i w:val="0"/>
          <w:iCs w:val="0"/>
          <w:sz w:val="18"/>
          <w:szCs w:val="18"/>
        </w:rPr>
        <w:t>Ó</w:t>
      </w:r>
      <w:r w:rsidRPr="00D77F15">
        <w:rPr>
          <w:rFonts w:ascii="Arial" w:hAnsi="Arial" w:cs="Arial"/>
          <w:b/>
          <w:bCs/>
          <w:i w:val="0"/>
          <w:iCs w:val="0"/>
          <w:sz w:val="18"/>
          <w:szCs w:val="18"/>
        </w:rPr>
        <w:t>N:</w:t>
      </w:r>
      <w:r w:rsidR="00567B68" w:rsidRPr="00D77F15">
        <w:rPr>
          <w:rFonts w:ascii="Arial" w:hAnsi="Arial" w:cs="Arial"/>
          <w:b/>
          <w:bCs/>
          <w:i w:val="0"/>
          <w:iCs w:val="0"/>
          <w:sz w:val="18"/>
          <w:szCs w:val="18"/>
        </w:rPr>
        <w:tab/>
        <w:t xml:space="preserve"> </w:t>
      </w:r>
    </w:p>
    <w:p w14:paraId="3D5AFF3B" w14:textId="7AFA1CE0" w:rsidR="00567B68" w:rsidRPr="00D77F15" w:rsidRDefault="00567B68" w:rsidP="00FF6995">
      <w:pPr>
        <w:pBdr>
          <w:top w:val="single" w:sz="4" w:space="1" w:color="auto"/>
          <w:left w:val="single" w:sz="4" w:space="3" w:color="auto"/>
          <w:bottom w:val="single" w:sz="4" w:space="9" w:color="auto"/>
          <w:right w:val="single" w:sz="4" w:space="6" w:color="auto"/>
          <w:between w:val="single" w:sz="4" w:space="1" w:color="auto"/>
          <w:bar w:val="single" w:sz="4" w:color="auto"/>
        </w:pBdr>
        <w:tabs>
          <w:tab w:val="left" w:pos="6096"/>
        </w:tabs>
        <w:rPr>
          <w:rFonts w:ascii="Arial" w:hAnsi="Arial" w:cs="Arial"/>
          <w:b/>
          <w:bCs/>
          <w:sz w:val="18"/>
          <w:szCs w:val="18"/>
        </w:rPr>
      </w:pPr>
      <w:r w:rsidRPr="00D77F15">
        <w:rPr>
          <w:rFonts w:ascii="Arial" w:hAnsi="Arial" w:cs="Arial"/>
          <w:b/>
          <w:bCs/>
          <w:sz w:val="18"/>
          <w:szCs w:val="18"/>
        </w:rPr>
        <w:t xml:space="preserve">IBM:                             </w:t>
      </w:r>
      <w:r w:rsidR="00D77F15" w:rsidRPr="00D77F15">
        <w:rPr>
          <w:rFonts w:ascii="Arial" w:hAnsi="Arial" w:cs="Arial"/>
          <w:b/>
          <w:bCs/>
          <w:sz w:val="18"/>
          <w:szCs w:val="18"/>
        </w:rPr>
        <w:t xml:space="preserve">      </w:t>
      </w:r>
      <w:r w:rsidRPr="00D77F15">
        <w:rPr>
          <w:rFonts w:ascii="Arial" w:hAnsi="Arial" w:cs="Arial"/>
          <w:b/>
          <w:bCs/>
          <w:sz w:val="18"/>
          <w:szCs w:val="18"/>
        </w:rPr>
        <w:t xml:space="preserve">  GRADO:</w:t>
      </w:r>
      <w:r w:rsidRPr="00D77F15">
        <w:rPr>
          <w:rFonts w:ascii="Arial" w:hAnsi="Arial" w:cs="Arial"/>
          <w:b/>
          <w:bCs/>
          <w:sz w:val="18"/>
          <w:szCs w:val="18"/>
        </w:rPr>
        <w:tab/>
        <w:t xml:space="preserve">TELÉFONO CELULAR: </w:t>
      </w:r>
    </w:p>
    <w:p w14:paraId="66FE5EE9" w14:textId="77777777" w:rsidR="00567B68" w:rsidRPr="00D77F15" w:rsidRDefault="00567B68" w:rsidP="00FF6995">
      <w:pPr>
        <w:pBdr>
          <w:top w:val="single" w:sz="4" w:space="1" w:color="auto"/>
          <w:left w:val="single" w:sz="4" w:space="3" w:color="auto"/>
          <w:bottom w:val="single" w:sz="4" w:space="9" w:color="auto"/>
          <w:right w:val="single" w:sz="4" w:space="6" w:color="auto"/>
          <w:between w:val="single" w:sz="4" w:space="1" w:color="auto"/>
          <w:bar w:val="single" w:sz="4" w:color="auto"/>
        </w:pBdr>
        <w:tabs>
          <w:tab w:val="left" w:pos="6096"/>
        </w:tabs>
        <w:rPr>
          <w:rFonts w:ascii="Arial" w:hAnsi="Arial" w:cs="Arial"/>
          <w:b/>
          <w:bCs/>
          <w:sz w:val="18"/>
          <w:szCs w:val="18"/>
        </w:rPr>
      </w:pPr>
      <w:r w:rsidRPr="00D77F15">
        <w:rPr>
          <w:rFonts w:ascii="Arial" w:hAnsi="Arial" w:cs="Arial"/>
          <w:b/>
          <w:bCs/>
          <w:sz w:val="18"/>
          <w:szCs w:val="18"/>
        </w:rPr>
        <w:t>CORREO ELECTRÓNICO:</w:t>
      </w:r>
      <w:r w:rsidRPr="00D77F15">
        <w:rPr>
          <w:rFonts w:ascii="Arial" w:hAnsi="Arial" w:cs="Arial"/>
          <w:b/>
          <w:bCs/>
          <w:sz w:val="18"/>
          <w:szCs w:val="18"/>
        </w:rPr>
        <w:tab/>
      </w:r>
    </w:p>
    <w:p w14:paraId="478C00BD" w14:textId="06F53F82" w:rsidR="00567B68" w:rsidRPr="00D77F15" w:rsidRDefault="00D77F15" w:rsidP="00FF6995">
      <w:pPr>
        <w:pBdr>
          <w:top w:val="single" w:sz="4" w:space="1" w:color="auto"/>
          <w:left w:val="single" w:sz="4" w:space="3" w:color="auto"/>
          <w:bottom w:val="single" w:sz="4" w:space="9" w:color="auto"/>
          <w:right w:val="single" w:sz="4" w:space="6" w:color="auto"/>
          <w:between w:val="single" w:sz="4" w:space="1" w:color="auto"/>
          <w:bar w:val="single" w:sz="4" w:color="auto"/>
        </w:pBdr>
        <w:tabs>
          <w:tab w:val="left" w:pos="3686"/>
          <w:tab w:val="left" w:pos="7230"/>
        </w:tabs>
        <w:rPr>
          <w:rFonts w:ascii="Arial" w:hAnsi="Arial" w:cs="Arial"/>
          <w:b/>
          <w:bCs/>
          <w:sz w:val="18"/>
          <w:szCs w:val="18"/>
        </w:rPr>
      </w:pPr>
      <w:r w:rsidRPr="00D77F15">
        <w:rPr>
          <w:rFonts w:ascii="Arial" w:hAnsi="Arial" w:cs="Arial"/>
          <w:b/>
          <w:bCs/>
          <w:sz w:val="18"/>
          <w:szCs w:val="18"/>
        </w:rPr>
        <w:t>N.º</w:t>
      </w:r>
      <w:r w:rsidR="00567B68" w:rsidRPr="00D77F15">
        <w:rPr>
          <w:rFonts w:ascii="Arial" w:hAnsi="Arial" w:cs="Arial"/>
          <w:b/>
          <w:bCs/>
          <w:sz w:val="18"/>
          <w:szCs w:val="18"/>
        </w:rPr>
        <w:t xml:space="preserve"> CUENTA: </w:t>
      </w:r>
      <w:r w:rsidR="00567B68" w:rsidRPr="00D77F15">
        <w:rPr>
          <w:rFonts w:ascii="Arial" w:hAnsi="Arial" w:cs="Arial"/>
          <w:b/>
          <w:bCs/>
          <w:sz w:val="18"/>
          <w:szCs w:val="18"/>
        </w:rPr>
        <w:tab/>
        <w:t>TIPO CUENTA:</w:t>
      </w:r>
      <w:r w:rsidR="00567B68" w:rsidRPr="00D77F15">
        <w:rPr>
          <w:rFonts w:ascii="Arial" w:hAnsi="Arial" w:cs="Arial"/>
          <w:b/>
          <w:bCs/>
          <w:sz w:val="18"/>
          <w:szCs w:val="18"/>
        </w:rPr>
        <w:tab/>
        <w:t>BANCO:</w:t>
      </w:r>
    </w:p>
    <w:permEnd w:id="1756255480"/>
    <w:p w14:paraId="6105224F" w14:textId="567A5C6F" w:rsidR="00C54534" w:rsidRDefault="00C54534" w:rsidP="00C54534">
      <w:pPr>
        <w:pStyle w:val="Prrafodelista"/>
        <w:ind w:left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El Préstamo </w:t>
      </w:r>
      <w:r w:rsidR="000E4D81">
        <w:rPr>
          <w:rFonts w:ascii="Arial" w:hAnsi="Arial" w:cs="Arial"/>
          <w:b/>
          <w:sz w:val="18"/>
          <w:szCs w:val="18"/>
        </w:rPr>
        <w:t xml:space="preserve">Único </w:t>
      </w:r>
      <w:r w:rsidRPr="00273C7E">
        <w:rPr>
          <w:rFonts w:ascii="Arial" w:hAnsi="Arial" w:cs="Arial"/>
          <w:b/>
          <w:sz w:val="18"/>
          <w:szCs w:val="18"/>
        </w:rPr>
        <w:t xml:space="preserve">Jenabien: </w:t>
      </w:r>
      <w:r w:rsidRPr="00273C7E">
        <w:rPr>
          <w:rFonts w:ascii="Arial" w:hAnsi="Arial" w:cs="Arial"/>
          <w:sz w:val="18"/>
          <w:szCs w:val="18"/>
        </w:rPr>
        <w:t>Es</w:t>
      </w:r>
      <w:r>
        <w:rPr>
          <w:rFonts w:ascii="Arial" w:hAnsi="Arial" w:cs="Arial"/>
          <w:sz w:val="18"/>
          <w:szCs w:val="18"/>
        </w:rPr>
        <w:t xml:space="preserve"> el</w:t>
      </w:r>
      <w:r w:rsidRPr="00273C7E">
        <w:rPr>
          <w:rFonts w:ascii="Arial" w:hAnsi="Arial" w:cs="Arial"/>
          <w:sz w:val="18"/>
          <w:szCs w:val="18"/>
        </w:rPr>
        <w:t xml:space="preserve"> préstamo </w:t>
      </w:r>
      <w:r>
        <w:rPr>
          <w:rFonts w:ascii="Arial" w:hAnsi="Arial" w:cs="Arial"/>
          <w:sz w:val="18"/>
          <w:szCs w:val="18"/>
        </w:rPr>
        <w:t xml:space="preserve">que otorga la </w:t>
      </w:r>
      <w:r w:rsidRPr="00273C7E">
        <w:rPr>
          <w:rFonts w:ascii="Arial" w:hAnsi="Arial" w:cs="Arial"/>
          <w:sz w:val="18"/>
          <w:szCs w:val="18"/>
        </w:rPr>
        <w:t>Jefatura Nacional de Bienestar</w:t>
      </w:r>
      <w:r>
        <w:rPr>
          <w:rFonts w:ascii="Arial" w:hAnsi="Arial" w:cs="Arial"/>
          <w:sz w:val="18"/>
          <w:szCs w:val="18"/>
        </w:rPr>
        <w:t xml:space="preserve"> y Calidad de Vida a </w:t>
      </w:r>
      <w:r w:rsidR="006A20B6">
        <w:rPr>
          <w:rFonts w:ascii="Arial" w:hAnsi="Arial" w:cs="Arial"/>
          <w:sz w:val="18"/>
          <w:szCs w:val="18"/>
        </w:rPr>
        <w:t>los</w:t>
      </w:r>
      <w:r>
        <w:rPr>
          <w:rFonts w:ascii="Arial" w:hAnsi="Arial" w:cs="Arial"/>
          <w:sz w:val="18"/>
          <w:szCs w:val="18"/>
        </w:rPr>
        <w:t xml:space="preserve"> Socios</w:t>
      </w:r>
      <w:r w:rsidR="006A20B6">
        <w:rPr>
          <w:rFonts w:ascii="Arial" w:hAnsi="Arial" w:cs="Arial"/>
          <w:sz w:val="18"/>
          <w:szCs w:val="18"/>
        </w:rPr>
        <w:t xml:space="preserve"> Jenabien</w:t>
      </w:r>
      <w:r>
        <w:rPr>
          <w:rFonts w:ascii="Arial" w:hAnsi="Arial" w:cs="Arial"/>
          <w:sz w:val="18"/>
          <w:szCs w:val="18"/>
        </w:rPr>
        <w:t xml:space="preserve">. </w:t>
      </w:r>
    </w:p>
    <w:p w14:paraId="43F2730B" w14:textId="2B17D03A" w:rsidR="00E42C2F" w:rsidRDefault="00C54534" w:rsidP="00C54534">
      <w:pPr>
        <w:pStyle w:val="Prrafodelista"/>
        <w:ind w:left="0"/>
        <w:jc w:val="both"/>
        <w:rPr>
          <w:rFonts w:ascii="Arial" w:hAnsi="Arial" w:cs="Arial"/>
          <w:sz w:val="18"/>
          <w:szCs w:val="18"/>
        </w:rPr>
      </w:pPr>
      <w:r w:rsidRPr="00481F3E">
        <w:rPr>
          <w:rFonts w:ascii="Arial" w:hAnsi="Arial" w:cs="Arial"/>
          <w:b/>
          <w:bCs/>
          <w:sz w:val="18"/>
          <w:szCs w:val="18"/>
        </w:rPr>
        <w:t>Los montos</w:t>
      </w:r>
      <w:r>
        <w:rPr>
          <w:rFonts w:ascii="Arial" w:hAnsi="Arial" w:cs="Arial"/>
          <w:b/>
          <w:bCs/>
          <w:sz w:val="18"/>
          <w:szCs w:val="18"/>
        </w:rPr>
        <w:t>:</w:t>
      </w:r>
      <w:r w:rsidRPr="00273C7E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V</w:t>
      </w:r>
      <w:r w:rsidRPr="00273C7E">
        <w:rPr>
          <w:rFonts w:ascii="Arial" w:hAnsi="Arial" w:cs="Arial"/>
          <w:sz w:val="18"/>
          <w:szCs w:val="18"/>
        </w:rPr>
        <w:t>arían entre $</w:t>
      </w:r>
      <w:r w:rsidR="00EE380D">
        <w:rPr>
          <w:rFonts w:ascii="Arial" w:hAnsi="Arial" w:cs="Arial"/>
          <w:sz w:val="18"/>
          <w:szCs w:val="18"/>
        </w:rPr>
        <w:t>5</w:t>
      </w:r>
      <w:r>
        <w:rPr>
          <w:rFonts w:ascii="Arial" w:hAnsi="Arial" w:cs="Arial"/>
          <w:sz w:val="18"/>
          <w:szCs w:val="18"/>
        </w:rPr>
        <w:t xml:space="preserve">00.000 </w:t>
      </w:r>
      <w:r w:rsidR="004E4A64">
        <w:rPr>
          <w:rFonts w:ascii="Arial" w:hAnsi="Arial" w:cs="Arial"/>
          <w:sz w:val="18"/>
          <w:szCs w:val="18"/>
        </w:rPr>
        <w:t xml:space="preserve">(quinientos mil pesos) </w:t>
      </w:r>
      <w:r w:rsidRPr="00273C7E">
        <w:rPr>
          <w:rFonts w:ascii="Arial" w:hAnsi="Arial" w:cs="Arial"/>
          <w:sz w:val="18"/>
          <w:szCs w:val="18"/>
        </w:rPr>
        <w:t>a $</w:t>
      </w:r>
      <w:r w:rsidR="006C2997">
        <w:rPr>
          <w:rFonts w:ascii="Arial" w:hAnsi="Arial" w:cs="Arial"/>
          <w:sz w:val="18"/>
          <w:szCs w:val="18"/>
        </w:rPr>
        <w:t>2</w:t>
      </w:r>
      <w:r w:rsidR="00D55FBD">
        <w:rPr>
          <w:rFonts w:ascii="Arial" w:hAnsi="Arial" w:cs="Arial"/>
          <w:sz w:val="18"/>
          <w:szCs w:val="18"/>
        </w:rPr>
        <w:t>.000.000</w:t>
      </w:r>
      <w:r>
        <w:rPr>
          <w:rFonts w:ascii="Arial" w:hAnsi="Arial" w:cs="Arial"/>
          <w:sz w:val="18"/>
          <w:szCs w:val="18"/>
        </w:rPr>
        <w:t xml:space="preserve"> (</w:t>
      </w:r>
      <w:r w:rsidR="006C2997">
        <w:rPr>
          <w:rFonts w:ascii="Arial" w:hAnsi="Arial" w:cs="Arial"/>
          <w:sz w:val="18"/>
          <w:szCs w:val="18"/>
        </w:rPr>
        <w:t>dos</w:t>
      </w:r>
      <w:r>
        <w:rPr>
          <w:rFonts w:ascii="Arial" w:hAnsi="Arial" w:cs="Arial"/>
          <w:sz w:val="18"/>
          <w:szCs w:val="18"/>
        </w:rPr>
        <w:t xml:space="preserve"> millones de pesos), </w:t>
      </w:r>
      <w:r w:rsidR="004E4A64">
        <w:rPr>
          <w:rFonts w:ascii="Arial" w:hAnsi="Arial" w:cs="Arial"/>
          <w:sz w:val="18"/>
          <w:szCs w:val="18"/>
        </w:rPr>
        <w:t>condicionado</w:t>
      </w:r>
      <w:r>
        <w:rPr>
          <w:rFonts w:ascii="Arial" w:hAnsi="Arial" w:cs="Arial"/>
          <w:sz w:val="18"/>
          <w:szCs w:val="18"/>
        </w:rPr>
        <w:t xml:space="preserve"> a la capacidad financiera de</w:t>
      </w:r>
      <w:r w:rsidR="00D23EE4">
        <w:rPr>
          <w:rFonts w:ascii="Arial" w:hAnsi="Arial" w:cs="Arial"/>
          <w:sz w:val="18"/>
          <w:szCs w:val="18"/>
        </w:rPr>
        <w:t xml:space="preserve"> cada</w:t>
      </w:r>
      <w:r>
        <w:rPr>
          <w:rFonts w:ascii="Arial" w:hAnsi="Arial" w:cs="Arial"/>
          <w:sz w:val="18"/>
          <w:szCs w:val="18"/>
        </w:rPr>
        <w:t xml:space="preserve"> Socio</w:t>
      </w:r>
      <w:r w:rsidR="00D23EE4">
        <w:rPr>
          <w:rFonts w:ascii="Arial" w:hAnsi="Arial" w:cs="Arial"/>
          <w:sz w:val="18"/>
          <w:szCs w:val="18"/>
        </w:rPr>
        <w:t xml:space="preserve"> y su</w:t>
      </w:r>
      <w:r w:rsidR="007E0BF7">
        <w:rPr>
          <w:rFonts w:ascii="Arial" w:hAnsi="Arial" w:cs="Arial"/>
          <w:sz w:val="18"/>
          <w:szCs w:val="18"/>
        </w:rPr>
        <w:t>s</w:t>
      </w:r>
      <w:r w:rsidR="00D23EE4">
        <w:rPr>
          <w:rFonts w:ascii="Arial" w:hAnsi="Arial" w:cs="Arial"/>
          <w:sz w:val="18"/>
          <w:szCs w:val="18"/>
        </w:rPr>
        <w:t xml:space="preserve"> Avales</w:t>
      </w:r>
      <w:r w:rsidR="00E42C2F">
        <w:rPr>
          <w:rFonts w:ascii="Arial" w:hAnsi="Arial" w:cs="Arial"/>
          <w:sz w:val="18"/>
          <w:szCs w:val="18"/>
        </w:rPr>
        <w:t xml:space="preserve">. </w:t>
      </w:r>
    </w:p>
    <w:p w14:paraId="72D6BC3E" w14:textId="4B9BFA9D" w:rsidR="00C54534" w:rsidRPr="00FE3546" w:rsidRDefault="00C54534" w:rsidP="000B79D5">
      <w:pPr>
        <w:pStyle w:val="Prrafodelista"/>
        <w:ind w:left="0"/>
        <w:jc w:val="both"/>
        <w:rPr>
          <w:rFonts w:ascii="Arial" w:hAnsi="Arial" w:cs="Arial"/>
          <w:bCs/>
          <w:sz w:val="18"/>
          <w:szCs w:val="18"/>
        </w:rPr>
      </w:pPr>
      <w:r w:rsidRPr="00481F3E">
        <w:rPr>
          <w:rFonts w:ascii="Arial" w:hAnsi="Arial" w:cs="Arial"/>
          <w:b/>
          <w:bCs/>
          <w:sz w:val="18"/>
          <w:szCs w:val="18"/>
        </w:rPr>
        <w:t>Plazo</w:t>
      </w:r>
      <w:r>
        <w:rPr>
          <w:rFonts w:ascii="Arial" w:hAnsi="Arial" w:cs="Arial"/>
          <w:sz w:val="18"/>
          <w:szCs w:val="18"/>
        </w:rPr>
        <w:t xml:space="preserve">: El </w:t>
      </w:r>
      <w:r w:rsidR="007E0BF7">
        <w:rPr>
          <w:rFonts w:ascii="Arial" w:hAnsi="Arial" w:cs="Arial"/>
          <w:sz w:val="18"/>
          <w:szCs w:val="18"/>
        </w:rPr>
        <w:t xml:space="preserve">otorgamiento del préstamo Único Jenabien </w:t>
      </w:r>
      <w:r>
        <w:rPr>
          <w:rFonts w:ascii="Arial" w:hAnsi="Arial" w:cs="Arial"/>
          <w:sz w:val="18"/>
          <w:szCs w:val="18"/>
        </w:rPr>
        <w:t xml:space="preserve">es hasta en </w:t>
      </w:r>
      <w:r w:rsidR="00345431">
        <w:rPr>
          <w:rFonts w:ascii="Arial" w:hAnsi="Arial" w:cs="Arial"/>
          <w:bCs/>
          <w:sz w:val="18"/>
          <w:szCs w:val="18"/>
        </w:rPr>
        <w:t>24</w:t>
      </w:r>
      <w:r w:rsidRPr="00FE3546">
        <w:rPr>
          <w:rFonts w:ascii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cuotas</w:t>
      </w:r>
      <w:r w:rsidRPr="002B377A">
        <w:rPr>
          <w:rFonts w:ascii="Arial" w:hAnsi="Arial" w:cs="Arial"/>
          <w:bCs/>
          <w:sz w:val="18"/>
          <w:szCs w:val="18"/>
        </w:rPr>
        <w:t xml:space="preserve">, </w:t>
      </w:r>
      <w:r w:rsidR="00D23EE4">
        <w:rPr>
          <w:rFonts w:ascii="Arial" w:hAnsi="Arial" w:cs="Arial"/>
          <w:bCs/>
          <w:sz w:val="18"/>
          <w:szCs w:val="18"/>
        </w:rPr>
        <w:t xml:space="preserve">dependiendo del monto requerido, </w:t>
      </w:r>
      <w:r w:rsidRPr="002B377A">
        <w:rPr>
          <w:rFonts w:ascii="Arial" w:hAnsi="Arial" w:cs="Arial"/>
          <w:bCs/>
          <w:sz w:val="18"/>
          <w:szCs w:val="18"/>
        </w:rPr>
        <w:t>sujeto a evaluación.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Pr="00FE3546">
        <w:rPr>
          <w:rFonts w:ascii="Arial" w:hAnsi="Arial" w:cs="Arial"/>
          <w:bCs/>
          <w:sz w:val="18"/>
          <w:szCs w:val="18"/>
        </w:rPr>
        <w:t xml:space="preserve">Para mayor claridad </w:t>
      </w:r>
      <w:r w:rsidR="00D23EE4">
        <w:rPr>
          <w:rFonts w:ascii="Arial" w:hAnsi="Arial" w:cs="Arial"/>
          <w:bCs/>
          <w:sz w:val="18"/>
          <w:szCs w:val="18"/>
        </w:rPr>
        <w:t>puede</w:t>
      </w:r>
      <w:r w:rsidRPr="00FE3546">
        <w:rPr>
          <w:rFonts w:ascii="Arial" w:hAnsi="Arial" w:cs="Arial"/>
          <w:bCs/>
          <w:sz w:val="18"/>
          <w:szCs w:val="18"/>
        </w:rPr>
        <w:t xml:space="preserve"> usar el Simulador de Préstamos Je</w:t>
      </w:r>
      <w:r>
        <w:rPr>
          <w:rFonts w:ascii="Arial" w:hAnsi="Arial" w:cs="Arial"/>
          <w:bCs/>
          <w:sz w:val="18"/>
          <w:szCs w:val="18"/>
        </w:rPr>
        <w:t>na</w:t>
      </w:r>
      <w:r w:rsidRPr="00FE3546">
        <w:rPr>
          <w:rFonts w:ascii="Arial" w:hAnsi="Arial" w:cs="Arial"/>
          <w:bCs/>
          <w:sz w:val="18"/>
          <w:szCs w:val="18"/>
        </w:rPr>
        <w:t xml:space="preserve">bien, disponible en </w:t>
      </w:r>
      <w:r w:rsidRPr="004E4A64">
        <w:rPr>
          <w:rFonts w:ascii="Arial" w:hAnsi="Arial" w:cs="Arial"/>
          <w:bCs/>
          <w:sz w:val="18"/>
          <w:szCs w:val="18"/>
          <w:u w:val="single"/>
        </w:rPr>
        <w:t xml:space="preserve">www.jenabien.cl  </w:t>
      </w:r>
    </w:p>
    <w:p w14:paraId="33007E86" w14:textId="33524F59" w:rsidR="00C54534" w:rsidRDefault="00C54534" w:rsidP="00C54534">
      <w:pPr>
        <w:pStyle w:val="Prrafodelista"/>
        <w:ind w:left="0" w:hanging="1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Interés:</w:t>
      </w:r>
      <w:r>
        <w:rPr>
          <w:rFonts w:ascii="Arial" w:hAnsi="Arial" w:cs="Arial"/>
          <w:sz w:val="18"/>
          <w:szCs w:val="18"/>
        </w:rPr>
        <w:t xml:space="preserve"> </w:t>
      </w:r>
      <w:r w:rsidR="004E4A64">
        <w:rPr>
          <w:rFonts w:ascii="Arial" w:hAnsi="Arial" w:cs="Arial"/>
          <w:sz w:val="18"/>
          <w:szCs w:val="18"/>
        </w:rPr>
        <w:t xml:space="preserve">Se establece durante </w:t>
      </w:r>
      <w:r w:rsidR="006A20B6">
        <w:rPr>
          <w:rFonts w:ascii="Arial" w:hAnsi="Arial" w:cs="Arial"/>
          <w:sz w:val="18"/>
          <w:szCs w:val="18"/>
        </w:rPr>
        <w:t xml:space="preserve">el </w:t>
      </w:r>
      <w:r w:rsidR="004E4A64">
        <w:rPr>
          <w:rFonts w:ascii="Arial" w:hAnsi="Arial" w:cs="Arial"/>
          <w:sz w:val="18"/>
          <w:szCs w:val="18"/>
        </w:rPr>
        <w:t>plazo total del periodo del otorgamiento</w:t>
      </w:r>
      <w:r w:rsidR="006A20B6">
        <w:rPr>
          <w:rFonts w:ascii="Arial" w:hAnsi="Arial" w:cs="Arial"/>
          <w:sz w:val="18"/>
          <w:szCs w:val="18"/>
        </w:rPr>
        <w:t xml:space="preserve"> del préstamo</w:t>
      </w:r>
      <w:r w:rsidR="004E4A64">
        <w:rPr>
          <w:rFonts w:ascii="Arial" w:hAnsi="Arial" w:cs="Arial"/>
          <w:sz w:val="18"/>
          <w:szCs w:val="18"/>
        </w:rPr>
        <w:t xml:space="preserve">, </w:t>
      </w:r>
      <w:r w:rsidR="006A20B6">
        <w:rPr>
          <w:rFonts w:ascii="Arial" w:hAnsi="Arial" w:cs="Arial"/>
          <w:sz w:val="18"/>
          <w:szCs w:val="18"/>
        </w:rPr>
        <w:t xml:space="preserve">el cual </w:t>
      </w:r>
      <w:r w:rsidR="004E4A64">
        <w:rPr>
          <w:rFonts w:ascii="Arial" w:hAnsi="Arial" w:cs="Arial"/>
          <w:sz w:val="18"/>
          <w:szCs w:val="18"/>
        </w:rPr>
        <w:t xml:space="preserve">equivale a un </w:t>
      </w:r>
      <w:r w:rsidR="0094052C">
        <w:rPr>
          <w:rFonts w:ascii="Arial" w:hAnsi="Arial" w:cs="Arial"/>
          <w:sz w:val="18"/>
          <w:szCs w:val="18"/>
        </w:rPr>
        <w:t xml:space="preserve">0,95% </w:t>
      </w:r>
      <w:r w:rsidR="004E4A64">
        <w:rPr>
          <w:rFonts w:ascii="Arial" w:hAnsi="Arial" w:cs="Arial"/>
          <w:sz w:val="18"/>
          <w:szCs w:val="18"/>
        </w:rPr>
        <w:t>(</w:t>
      </w:r>
      <w:proofErr w:type="gramStart"/>
      <w:r w:rsidR="004E4A64">
        <w:rPr>
          <w:rFonts w:ascii="Arial" w:hAnsi="Arial" w:cs="Arial"/>
          <w:sz w:val="18"/>
          <w:szCs w:val="18"/>
        </w:rPr>
        <w:t>cero coma</w:t>
      </w:r>
      <w:proofErr w:type="gramEnd"/>
      <w:r w:rsidR="004E4A64">
        <w:rPr>
          <w:rFonts w:ascii="Arial" w:hAnsi="Arial" w:cs="Arial"/>
          <w:sz w:val="18"/>
          <w:szCs w:val="18"/>
        </w:rPr>
        <w:t xml:space="preserve"> noventa y cinco por ciento)</w:t>
      </w:r>
      <w:r w:rsidR="006A20B6">
        <w:rPr>
          <w:rFonts w:ascii="Arial" w:hAnsi="Arial" w:cs="Arial"/>
          <w:sz w:val="18"/>
          <w:szCs w:val="18"/>
        </w:rPr>
        <w:t>, fijo</w:t>
      </w:r>
      <w:r w:rsidR="004E4A64"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 xml:space="preserve"> </w:t>
      </w:r>
    </w:p>
    <w:p w14:paraId="3502B904" w14:textId="48429001" w:rsidR="00C54534" w:rsidRDefault="00C54534" w:rsidP="00C54534">
      <w:pPr>
        <w:pStyle w:val="Prrafodelista"/>
        <w:ind w:left="0" w:hanging="1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18"/>
          <w:szCs w:val="18"/>
        </w:rPr>
        <w:t xml:space="preserve">Se considera el pago de un </w:t>
      </w:r>
      <w:r w:rsidR="00D51228">
        <w:rPr>
          <w:rFonts w:ascii="Arial" w:hAnsi="Arial" w:cs="Arial"/>
          <w:sz w:val="18"/>
          <w:szCs w:val="18"/>
        </w:rPr>
        <w:t xml:space="preserve">aporte </w:t>
      </w:r>
      <w:r>
        <w:rPr>
          <w:rFonts w:ascii="Arial" w:hAnsi="Arial" w:cs="Arial"/>
          <w:sz w:val="18"/>
          <w:szCs w:val="18"/>
        </w:rPr>
        <w:t xml:space="preserve">de </w:t>
      </w:r>
      <w:r w:rsidRPr="00273C7E">
        <w:rPr>
          <w:rFonts w:ascii="Arial" w:hAnsi="Arial" w:cs="Arial"/>
          <w:sz w:val="18"/>
          <w:szCs w:val="18"/>
        </w:rPr>
        <w:t>desgravamen de</w:t>
      </w:r>
      <w:r>
        <w:rPr>
          <w:rFonts w:ascii="Arial" w:hAnsi="Arial" w:cs="Arial"/>
          <w:sz w:val="18"/>
          <w:szCs w:val="18"/>
        </w:rPr>
        <w:t>l</w:t>
      </w:r>
      <w:r w:rsidRPr="00273C7E">
        <w:rPr>
          <w:rFonts w:ascii="Arial" w:hAnsi="Arial" w:cs="Arial"/>
          <w:sz w:val="18"/>
          <w:szCs w:val="18"/>
        </w:rPr>
        <w:t xml:space="preserve"> 0,</w:t>
      </w:r>
      <w:r w:rsidR="00281379">
        <w:rPr>
          <w:rFonts w:ascii="Arial" w:hAnsi="Arial" w:cs="Arial"/>
          <w:sz w:val="18"/>
          <w:szCs w:val="18"/>
        </w:rPr>
        <w:t>7</w:t>
      </w:r>
      <w:r w:rsidRPr="00273C7E">
        <w:rPr>
          <w:rFonts w:ascii="Arial" w:hAnsi="Arial" w:cs="Arial"/>
          <w:sz w:val="18"/>
          <w:szCs w:val="18"/>
        </w:rPr>
        <w:t>%</w:t>
      </w:r>
      <w:r>
        <w:rPr>
          <w:rFonts w:ascii="Arial" w:hAnsi="Arial" w:cs="Arial"/>
          <w:sz w:val="18"/>
          <w:szCs w:val="18"/>
        </w:rPr>
        <w:t>, aplicado sobre el total del crédito, valor considerado en la simulación del Préstamo, que será descontado en el total de cuotas del mismo.</w:t>
      </w:r>
    </w:p>
    <w:p w14:paraId="44809C3B" w14:textId="77777777" w:rsidR="00E01D88" w:rsidRDefault="00E01D88" w:rsidP="00FB5BE6">
      <w:pPr>
        <w:pStyle w:val="Prrafodelista"/>
        <w:ind w:left="0" w:hanging="11"/>
        <w:jc w:val="both"/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pPr w:leftFromText="141" w:rightFromText="141" w:vertAnchor="text" w:horzAnchor="margin" w:tblpX="-147" w:tblpY="-77"/>
        <w:tblW w:w="11057" w:type="dxa"/>
        <w:tblLook w:val="04A0" w:firstRow="1" w:lastRow="0" w:firstColumn="1" w:lastColumn="0" w:noHBand="0" w:noVBand="1"/>
      </w:tblPr>
      <w:tblGrid>
        <w:gridCol w:w="11057"/>
      </w:tblGrid>
      <w:tr w:rsidR="00567B68" w14:paraId="47C4765D" w14:textId="77777777" w:rsidTr="00493E97">
        <w:trPr>
          <w:trHeight w:val="204"/>
        </w:trPr>
        <w:tc>
          <w:tcPr>
            <w:tcW w:w="11057" w:type="dxa"/>
            <w:vAlign w:val="bottom"/>
          </w:tcPr>
          <w:p w14:paraId="14F64BBE" w14:textId="77777777" w:rsidR="00567B68" w:rsidRPr="00567B68" w:rsidRDefault="00567B68" w:rsidP="00493E97">
            <w:pPr>
              <w:rPr>
                <w:rFonts w:ascii="Acumin Pro Black" w:hAnsi="Acumin Pro Black"/>
                <w:b/>
                <w:bCs/>
              </w:rPr>
            </w:pPr>
            <w:r w:rsidRPr="00567B68">
              <w:rPr>
                <w:rFonts w:ascii="Acumin Pro Black" w:hAnsi="Acumin Pro Black"/>
                <w:b/>
                <w:bCs/>
              </w:rPr>
              <w:t>PROCEDIMIENTO Y REQUISITOS</w:t>
            </w:r>
          </w:p>
        </w:tc>
      </w:tr>
      <w:tr w:rsidR="00567B68" w14:paraId="3A97BBCD" w14:textId="77777777" w:rsidTr="00FF6995">
        <w:trPr>
          <w:trHeight w:val="5656"/>
        </w:trPr>
        <w:tc>
          <w:tcPr>
            <w:tcW w:w="11057" w:type="dxa"/>
          </w:tcPr>
          <w:p w14:paraId="56FDAC6B" w14:textId="77777777" w:rsidR="00567B68" w:rsidRPr="006E1330" w:rsidRDefault="00567B68" w:rsidP="00493E97">
            <w:pPr>
              <w:pStyle w:val="Textoindependiente"/>
              <w:rPr>
                <w:sz w:val="10"/>
              </w:rPr>
            </w:pPr>
          </w:p>
          <w:p w14:paraId="0DF17666" w14:textId="2631BB0B" w:rsidR="00022E6F" w:rsidRPr="00493E97" w:rsidRDefault="00022E6F" w:rsidP="00493E9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493E97">
              <w:rPr>
                <w:rFonts w:ascii="Arial" w:hAnsi="Arial" w:cs="Arial"/>
                <w:bCs/>
                <w:sz w:val="16"/>
                <w:szCs w:val="16"/>
              </w:rPr>
              <w:t xml:space="preserve">Ser socio </w:t>
            </w:r>
            <w:r w:rsidR="0041364D" w:rsidRPr="00493E97">
              <w:rPr>
                <w:rFonts w:ascii="Arial" w:hAnsi="Arial" w:cs="Arial"/>
                <w:bCs/>
                <w:sz w:val="16"/>
                <w:szCs w:val="16"/>
              </w:rPr>
              <w:t>d</w:t>
            </w:r>
            <w:r w:rsidRPr="00493E97">
              <w:rPr>
                <w:rFonts w:ascii="Arial" w:hAnsi="Arial" w:cs="Arial"/>
                <w:bCs/>
                <w:sz w:val="16"/>
                <w:szCs w:val="16"/>
              </w:rPr>
              <w:t>e Jenabien</w:t>
            </w:r>
            <w:r w:rsidR="006A20B6">
              <w:rPr>
                <w:rFonts w:ascii="Arial" w:hAnsi="Arial" w:cs="Arial"/>
                <w:bCs/>
                <w:sz w:val="16"/>
                <w:szCs w:val="16"/>
              </w:rPr>
              <w:t>,</w:t>
            </w:r>
            <w:r w:rsidR="006E090D" w:rsidRPr="00493E97">
              <w:rPr>
                <w:rFonts w:ascii="Arial" w:hAnsi="Arial" w:cs="Arial"/>
                <w:bCs/>
                <w:sz w:val="16"/>
                <w:szCs w:val="16"/>
              </w:rPr>
              <w:t xml:space="preserve"> al</w:t>
            </w:r>
            <w:r w:rsidRPr="00493E97">
              <w:rPr>
                <w:rFonts w:ascii="Arial" w:hAnsi="Arial" w:cs="Arial"/>
                <w:bCs/>
                <w:sz w:val="16"/>
                <w:szCs w:val="16"/>
              </w:rPr>
              <w:t xml:space="preserve"> igual que sus codeudores solidarios. </w:t>
            </w:r>
          </w:p>
          <w:p w14:paraId="5CCC6E85" w14:textId="57CDD1AB" w:rsidR="00C54534" w:rsidRPr="00493E97" w:rsidRDefault="00C54534" w:rsidP="00493E9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493E97">
              <w:rPr>
                <w:rFonts w:ascii="Arial" w:hAnsi="Arial" w:cs="Arial"/>
                <w:bCs/>
                <w:sz w:val="16"/>
                <w:szCs w:val="16"/>
              </w:rPr>
              <w:t>Adjuntar las 2 últimas liquidaciones de sueldo y fotocopia de cédula de identidad por ambos lados (socio y codeudores).</w:t>
            </w:r>
          </w:p>
          <w:p w14:paraId="37839C16" w14:textId="41FEF47F" w:rsidR="005F3505" w:rsidRPr="00493E97" w:rsidRDefault="005F3505" w:rsidP="00493E9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E02758">
              <w:rPr>
                <w:rFonts w:ascii="Arial" w:hAnsi="Arial" w:cs="Arial"/>
                <w:bCs/>
                <w:sz w:val="16"/>
                <w:szCs w:val="16"/>
                <w:u w:val="single"/>
              </w:rPr>
              <w:t>Requisitos de</w:t>
            </w:r>
            <w:r w:rsidR="00DA7521" w:rsidRPr="00E02758">
              <w:rPr>
                <w:rFonts w:ascii="Arial" w:hAnsi="Arial" w:cs="Arial"/>
                <w:bCs/>
                <w:sz w:val="16"/>
                <w:szCs w:val="16"/>
                <w:u w:val="single"/>
              </w:rPr>
              <w:t>l</w:t>
            </w:r>
            <w:r w:rsidRPr="00E02758">
              <w:rPr>
                <w:rFonts w:ascii="Arial" w:hAnsi="Arial" w:cs="Arial"/>
                <w:bCs/>
                <w:sz w:val="16"/>
                <w:szCs w:val="16"/>
                <w:u w:val="single"/>
              </w:rPr>
              <w:t xml:space="preserve"> codeudor:</w:t>
            </w:r>
            <w:r w:rsidRPr="00493E97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6A20B6">
              <w:rPr>
                <w:rFonts w:ascii="Arial" w:hAnsi="Arial" w:cs="Arial"/>
                <w:bCs/>
                <w:sz w:val="16"/>
                <w:szCs w:val="16"/>
              </w:rPr>
              <w:t>Igual</w:t>
            </w:r>
            <w:r w:rsidRPr="00493E97">
              <w:rPr>
                <w:rFonts w:ascii="Arial" w:hAnsi="Arial" w:cs="Arial"/>
                <w:bCs/>
                <w:sz w:val="16"/>
                <w:szCs w:val="16"/>
              </w:rPr>
              <w:t xml:space="preserve"> grado o superior al titular, socio de la </w:t>
            </w:r>
            <w:r w:rsidR="00E02758">
              <w:rPr>
                <w:rFonts w:ascii="Arial" w:hAnsi="Arial" w:cs="Arial"/>
                <w:bCs/>
                <w:sz w:val="16"/>
                <w:szCs w:val="16"/>
              </w:rPr>
              <w:t>J</w:t>
            </w:r>
            <w:r w:rsidRPr="00493E97">
              <w:rPr>
                <w:rFonts w:ascii="Arial" w:hAnsi="Arial" w:cs="Arial"/>
                <w:bCs/>
                <w:sz w:val="16"/>
                <w:szCs w:val="16"/>
              </w:rPr>
              <w:t>efatura y</w:t>
            </w:r>
            <w:r w:rsidR="00BF2494">
              <w:rPr>
                <w:rFonts w:ascii="Arial" w:hAnsi="Arial" w:cs="Arial"/>
                <w:bCs/>
                <w:sz w:val="16"/>
                <w:szCs w:val="16"/>
              </w:rPr>
              <w:t xml:space="preserve"> funcionario </w:t>
            </w:r>
            <w:r w:rsidRPr="00493E97">
              <w:rPr>
                <w:rFonts w:ascii="Arial" w:hAnsi="Arial" w:cs="Arial"/>
                <w:bCs/>
                <w:sz w:val="16"/>
                <w:szCs w:val="16"/>
              </w:rPr>
              <w:t xml:space="preserve">de planta. </w:t>
            </w:r>
          </w:p>
          <w:p w14:paraId="29B8C281" w14:textId="3FAE3125" w:rsidR="00C54534" w:rsidRPr="00493E97" w:rsidRDefault="00C54534" w:rsidP="00493E97">
            <w:pPr>
              <w:pStyle w:val="Textoindependiente"/>
              <w:numPr>
                <w:ilvl w:val="0"/>
                <w:numId w:val="4"/>
              </w:numPr>
              <w:rPr>
                <w:sz w:val="16"/>
                <w:szCs w:val="16"/>
              </w:rPr>
            </w:pPr>
            <w:r w:rsidRPr="00493E97">
              <w:rPr>
                <w:sz w:val="16"/>
                <w:szCs w:val="16"/>
              </w:rPr>
              <w:t xml:space="preserve">El socio con menos de 20 años de servicio, deberá </w:t>
            </w:r>
            <w:r w:rsidR="00E02758">
              <w:rPr>
                <w:sz w:val="16"/>
                <w:szCs w:val="16"/>
              </w:rPr>
              <w:t xml:space="preserve">contar con </w:t>
            </w:r>
            <w:r w:rsidR="00E02758" w:rsidRPr="00493E97">
              <w:rPr>
                <w:sz w:val="16"/>
                <w:szCs w:val="16"/>
              </w:rPr>
              <w:t>dos</w:t>
            </w:r>
            <w:r w:rsidRPr="00493E97">
              <w:rPr>
                <w:sz w:val="16"/>
                <w:szCs w:val="16"/>
              </w:rPr>
              <w:t xml:space="preserve"> codeudores solidarios, los cuales deben ser socios de Bienestar</w:t>
            </w:r>
            <w:r w:rsidR="00D23EE4" w:rsidRPr="00493E97">
              <w:rPr>
                <w:sz w:val="16"/>
                <w:szCs w:val="16"/>
              </w:rPr>
              <w:t xml:space="preserve"> (</w:t>
            </w:r>
            <w:r w:rsidRPr="00493E97">
              <w:rPr>
                <w:sz w:val="16"/>
                <w:szCs w:val="16"/>
              </w:rPr>
              <w:t>de Planta</w:t>
            </w:r>
            <w:r w:rsidR="00D23EE4" w:rsidRPr="00493E97">
              <w:rPr>
                <w:sz w:val="16"/>
                <w:szCs w:val="16"/>
              </w:rPr>
              <w:t>)</w:t>
            </w:r>
            <w:r w:rsidRPr="00493E97">
              <w:rPr>
                <w:sz w:val="16"/>
                <w:szCs w:val="16"/>
              </w:rPr>
              <w:t xml:space="preserve"> y </w:t>
            </w:r>
            <w:r w:rsidR="00E02758">
              <w:rPr>
                <w:sz w:val="16"/>
                <w:szCs w:val="16"/>
              </w:rPr>
              <w:t xml:space="preserve">deberá </w:t>
            </w:r>
            <w:r w:rsidRPr="00493E97">
              <w:rPr>
                <w:sz w:val="16"/>
                <w:szCs w:val="16"/>
              </w:rPr>
              <w:t>cumplir con los mismos requisitos que el socio</w:t>
            </w:r>
            <w:r w:rsidR="00E02758">
              <w:rPr>
                <w:sz w:val="16"/>
                <w:szCs w:val="16"/>
              </w:rPr>
              <w:t xml:space="preserve"> Jenabien.</w:t>
            </w:r>
          </w:p>
          <w:p w14:paraId="300A8EB4" w14:textId="6CF68F57" w:rsidR="00C54534" w:rsidRPr="00493E97" w:rsidRDefault="00C54534" w:rsidP="00493E97">
            <w:pPr>
              <w:pStyle w:val="Textoindependiente"/>
              <w:numPr>
                <w:ilvl w:val="0"/>
                <w:numId w:val="4"/>
              </w:numPr>
              <w:rPr>
                <w:sz w:val="16"/>
                <w:szCs w:val="16"/>
              </w:rPr>
            </w:pPr>
            <w:r w:rsidRPr="00493E97">
              <w:rPr>
                <w:sz w:val="16"/>
                <w:szCs w:val="16"/>
              </w:rPr>
              <w:t xml:space="preserve">Los </w:t>
            </w:r>
            <w:r w:rsidR="001B73DF" w:rsidRPr="00493E97">
              <w:rPr>
                <w:sz w:val="16"/>
                <w:szCs w:val="16"/>
              </w:rPr>
              <w:t>C</w:t>
            </w:r>
            <w:r w:rsidRPr="00493E97">
              <w:rPr>
                <w:sz w:val="16"/>
                <w:szCs w:val="16"/>
              </w:rPr>
              <w:t xml:space="preserve">odeudores </w:t>
            </w:r>
            <w:r w:rsidR="001B73DF" w:rsidRPr="00493E97">
              <w:rPr>
                <w:sz w:val="16"/>
                <w:szCs w:val="16"/>
              </w:rPr>
              <w:t>S</w:t>
            </w:r>
            <w:r w:rsidRPr="00493E97">
              <w:rPr>
                <w:sz w:val="16"/>
                <w:szCs w:val="16"/>
              </w:rPr>
              <w:t>olidarios autorizan</w:t>
            </w:r>
            <w:r w:rsidR="001B73DF" w:rsidRPr="00493E97">
              <w:rPr>
                <w:sz w:val="16"/>
                <w:szCs w:val="16"/>
              </w:rPr>
              <w:t xml:space="preserve"> expresamente</w:t>
            </w:r>
            <w:r w:rsidR="00E02758">
              <w:rPr>
                <w:sz w:val="16"/>
                <w:szCs w:val="16"/>
              </w:rPr>
              <w:t xml:space="preserve"> a esta Jefatura Nacional,</w:t>
            </w:r>
            <w:r w:rsidR="00E02758" w:rsidRPr="00493E97">
              <w:rPr>
                <w:sz w:val="16"/>
                <w:szCs w:val="16"/>
              </w:rPr>
              <w:t xml:space="preserve"> </w:t>
            </w:r>
            <w:r w:rsidR="00E02758">
              <w:rPr>
                <w:sz w:val="16"/>
                <w:szCs w:val="16"/>
              </w:rPr>
              <w:t xml:space="preserve">a efectuar los descuentos íntegros desde </w:t>
            </w:r>
            <w:r w:rsidR="005B6F92">
              <w:rPr>
                <w:sz w:val="16"/>
                <w:szCs w:val="16"/>
              </w:rPr>
              <w:t>su</w:t>
            </w:r>
            <w:r w:rsidR="005B6F92" w:rsidRPr="00493E97">
              <w:rPr>
                <w:sz w:val="16"/>
                <w:szCs w:val="16"/>
              </w:rPr>
              <w:t>s remuneraciones</w:t>
            </w:r>
            <w:r w:rsidR="00E02758" w:rsidRPr="00493E97">
              <w:rPr>
                <w:sz w:val="16"/>
                <w:szCs w:val="16"/>
              </w:rPr>
              <w:t xml:space="preserve"> o de su Pensión Dipreca, según corresponda</w:t>
            </w:r>
            <w:r w:rsidR="00E02758">
              <w:rPr>
                <w:sz w:val="16"/>
                <w:szCs w:val="16"/>
              </w:rPr>
              <w:t xml:space="preserve">, en virtud a su calidad de codeudor solidario, asume en este </w:t>
            </w:r>
            <w:r w:rsidR="003A7B1D">
              <w:rPr>
                <w:sz w:val="16"/>
                <w:szCs w:val="16"/>
              </w:rPr>
              <w:t>acto, la</w:t>
            </w:r>
            <w:r w:rsidR="00E02758">
              <w:rPr>
                <w:sz w:val="16"/>
                <w:szCs w:val="16"/>
              </w:rPr>
              <w:t xml:space="preserve"> obligación contraída por el deudor principal (socio Jenabien)</w:t>
            </w:r>
            <w:r w:rsidR="005B6F92">
              <w:rPr>
                <w:sz w:val="16"/>
                <w:szCs w:val="16"/>
              </w:rPr>
              <w:t>, en el caso de incumplimiento, por cualquier causa</w:t>
            </w:r>
            <w:r w:rsidRPr="00493E97">
              <w:rPr>
                <w:sz w:val="16"/>
                <w:szCs w:val="16"/>
              </w:rPr>
              <w:t>.</w:t>
            </w:r>
          </w:p>
          <w:p w14:paraId="20115FF1" w14:textId="6B9CD4E3" w:rsidR="00C54534" w:rsidRPr="00493E97" w:rsidRDefault="00C54534" w:rsidP="00493E97">
            <w:pPr>
              <w:pStyle w:val="Textoindependiente"/>
              <w:numPr>
                <w:ilvl w:val="0"/>
                <w:numId w:val="4"/>
              </w:numPr>
              <w:rPr>
                <w:sz w:val="16"/>
                <w:szCs w:val="16"/>
              </w:rPr>
            </w:pPr>
            <w:r w:rsidRPr="00493E97">
              <w:rPr>
                <w:sz w:val="16"/>
                <w:szCs w:val="16"/>
              </w:rPr>
              <w:t>El socio que se acoja a retiro, desde el momento que deja de</w:t>
            </w:r>
            <w:r w:rsidR="005B6F92">
              <w:rPr>
                <w:sz w:val="16"/>
                <w:szCs w:val="16"/>
              </w:rPr>
              <w:t xml:space="preserve"> percibir</w:t>
            </w:r>
            <w:r w:rsidRPr="00493E97">
              <w:rPr>
                <w:sz w:val="16"/>
                <w:szCs w:val="16"/>
              </w:rPr>
              <w:t xml:space="preserve"> su remuneración PDI y hasta que obtenga el pago por Dipreca, deberá </w:t>
            </w:r>
            <w:r w:rsidR="005B6F92">
              <w:rPr>
                <w:sz w:val="16"/>
                <w:szCs w:val="16"/>
              </w:rPr>
              <w:t>paga</w:t>
            </w:r>
            <w:r w:rsidRPr="00493E97">
              <w:rPr>
                <w:sz w:val="16"/>
                <w:szCs w:val="16"/>
              </w:rPr>
              <w:t>r las cuotas adeudadas a través de transferencia electrónica.</w:t>
            </w:r>
          </w:p>
          <w:p w14:paraId="4540C80B" w14:textId="44FD8F3C" w:rsidR="00507BE4" w:rsidRPr="00493E97" w:rsidRDefault="00507BE4" w:rsidP="00493E97">
            <w:pPr>
              <w:pStyle w:val="Textoindependiente"/>
              <w:numPr>
                <w:ilvl w:val="0"/>
                <w:numId w:val="4"/>
              </w:numPr>
              <w:rPr>
                <w:sz w:val="16"/>
                <w:szCs w:val="16"/>
              </w:rPr>
            </w:pPr>
            <w:r w:rsidRPr="00493E97">
              <w:rPr>
                <w:sz w:val="16"/>
                <w:szCs w:val="16"/>
              </w:rPr>
              <w:t>Para</w:t>
            </w:r>
            <w:r w:rsidR="00276B81" w:rsidRPr="00493E97">
              <w:rPr>
                <w:sz w:val="16"/>
                <w:szCs w:val="16"/>
              </w:rPr>
              <w:t xml:space="preserve"> aquellos socio</w:t>
            </w:r>
            <w:r w:rsidRPr="00493E97">
              <w:rPr>
                <w:sz w:val="16"/>
                <w:szCs w:val="16"/>
              </w:rPr>
              <w:t>s</w:t>
            </w:r>
            <w:r w:rsidR="00EB23AD">
              <w:rPr>
                <w:sz w:val="16"/>
                <w:szCs w:val="16"/>
              </w:rPr>
              <w:t xml:space="preserve"> Jenabien</w:t>
            </w:r>
            <w:r w:rsidRPr="00493E97">
              <w:rPr>
                <w:sz w:val="16"/>
                <w:szCs w:val="16"/>
              </w:rPr>
              <w:t xml:space="preserve"> con préstamo</w:t>
            </w:r>
            <w:r w:rsidR="00276B81" w:rsidRPr="00493E97">
              <w:rPr>
                <w:sz w:val="16"/>
                <w:szCs w:val="16"/>
              </w:rPr>
              <w:t>s</w:t>
            </w:r>
            <w:r w:rsidRPr="00493E97">
              <w:rPr>
                <w:sz w:val="16"/>
                <w:szCs w:val="16"/>
              </w:rPr>
              <w:t xml:space="preserve"> vigente</w:t>
            </w:r>
            <w:r w:rsidR="00276B81" w:rsidRPr="00493E97">
              <w:rPr>
                <w:sz w:val="16"/>
                <w:szCs w:val="16"/>
              </w:rPr>
              <w:t>s</w:t>
            </w:r>
            <w:r w:rsidR="005B6F92">
              <w:rPr>
                <w:sz w:val="16"/>
                <w:szCs w:val="16"/>
              </w:rPr>
              <w:t>, podrán reliquidar y solicita un nuevo préstamo, en el evento que se encuentre cumplida la obligación crediticia en un 30%</w:t>
            </w:r>
            <w:r w:rsidR="00EB23AD">
              <w:rPr>
                <w:sz w:val="16"/>
                <w:szCs w:val="16"/>
              </w:rPr>
              <w:t>. E</w:t>
            </w:r>
            <w:r w:rsidR="005B6F92">
              <w:rPr>
                <w:sz w:val="16"/>
                <w:szCs w:val="16"/>
              </w:rPr>
              <w:t xml:space="preserve">l nuevo crédito no podrá exceder </w:t>
            </w:r>
            <w:r w:rsidR="00D3033E">
              <w:rPr>
                <w:sz w:val="16"/>
                <w:szCs w:val="16"/>
              </w:rPr>
              <w:t>el monto de préstamos</w:t>
            </w:r>
            <w:r w:rsidR="00B82FD7">
              <w:rPr>
                <w:sz w:val="16"/>
                <w:szCs w:val="16"/>
              </w:rPr>
              <w:t xml:space="preserve"> </w:t>
            </w:r>
            <w:r w:rsidR="00D3033E">
              <w:rPr>
                <w:sz w:val="16"/>
                <w:szCs w:val="16"/>
              </w:rPr>
              <w:t>determinado por</w:t>
            </w:r>
            <w:r w:rsidR="00B82FD7">
              <w:rPr>
                <w:sz w:val="16"/>
                <w:szCs w:val="16"/>
              </w:rPr>
              <w:t xml:space="preserve"> Jenabien.</w:t>
            </w:r>
          </w:p>
          <w:p w14:paraId="7733571F" w14:textId="3262F531" w:rsidR="00022E6F" w:rsidRPr="00493E97" w:rsidRDefault="00022E6F" w:rsidP="00493E97">
            <w:pPr>
              <w:pStyle w:val="Textoindependiente"/>
              <w:numPr>
                <w:ilvl w:val="0"/>
                <w:numId w:val="4"/>
              </w:numPr>
              <w:rPr>
                <w:sz w:val="16"/>
                <w:szCs w:val="16"/>
              </w:rPr>
            </w:pPr>
            <w:r w:rsidRPr="00493E97">
              <w:rPr>
                <w:sz w:val="16"/>
                <w:szCs w:val="16"/>
              </w:rPr>
              <w:t>Los socios</w:t>
            </w:r>
            <w:r w:rsidR="00B82FD7">
              <w:rPr>
                <w:sz w:val="16"/>
                <w:szCs w:val="16"/>
              </w:rPr>
              <w:t xml:space="preserve"> Jenabien</w:t>
            </w:r>
            <w:r w:rsidRPr="00493E97">
              <w:rPr>
                <w:sz w:val="16"/>
                <w:szCs w:val="16"/>
              </w:rPr>
              <w:t xml:space="preserve"> que se le </w:t>
            </w:r>
            <w:r w:rsidR="00507BE4" w:rsidRPr="00493E97">
              <w:rPr>
                <w:sz w:val="16"/>
                <w:szCs w:val="16"/>
              </w:rPr>
              <w:t>otorgue</w:t>
            </w:r>
            <w:r w:rsidRPr="00493E97">
              <w:rPr>
                <w:sz w:val="16"/>
                <w:szCs w:val="16"/>
              </w:rPr>
              <w:t xml:space="preserve"> este </w:t>
            </w:r>
            <w:r w:rsidR="00276B81" w:rsidRPr="00493E97">
              <w:rPr>
                <w:sz w:val="16"/>
                <w:szCs w:val="16"/>
              </w:rPr>
              <w:t>préstamo</w:t>
            </w:r>
            <w:r w:rsidRPr="00493E97">
              <w:rPr>
                <w:sz w:val="16"/>
                <w:szCs w:val="16"/>
              </w:rPr>
              <w:t xml:space="preserve">, </w:t>
            </w:r>
            <w:r w:rsidR="0041364D" w:rsidRPr="00493E97">
              <w:rPr>
                <w:sz w:val="16"/>
                <w:szCs w:val="16"/>
              </w:rPr>
              <w:t xml:space="preserve">serán evaluados </w:t>
            </w:r>
            <w:r w:rsidR="00507BE4" w:rsidRPr="00493E97">
              <w:rPr>
                <w:sz w:val="16"/>
                <w:szCs w:val="16"/>
              </w:rPr>
              <w:t xml:space="preserve">conforme </w:t>
            </w:r>
            <w:r w:rsidR="0041364D" w:rsidRPr="00493E97">
              <w:rPr>
                <w:sz w:val="16"/>
                <w:szCs w:val="16"/>
              </w:rPr>
              <w:t xml:space="preserve">a </w:t>
            </w:r>
            <w:r w:rsidR="00507BE4" w:rsidRPr="00493E97">
              <w:rPr>
                <w:sz w:val="16"/>
                <w:szCs w:val="16"/>
              </w:rPr>
              <w:t xml:space="preserve">su nivel de endeudamiento, según la normativa contemplada en la Ley </w:t>
            </w:r>
            <w:r w:rsidR="00B82FD7">
              <w:rPr>
                <w:sz w:val="16"/>
                <w:szCs w:val="16"/>
              </w:rPr>
              <w:t>N°</w:t>
            </w:r>
            <w:r w:rsidR="00507BE4" w:rsidRPr="00493E97">
              <w:rPr>
                <w:sz w:val="16"/>
                <w:szCs w:val="16"/>
              </w:rPr>
              <w:t>18.834 sobre Estatuto Administrativo.</w:t>
            </w:r>
          </w:p>
          <w:p w14:paraId="6E0072F7" w14:textId="3ED67321" w:rsidR="00507BE4" w:rsidRPr="00493E97" w:rsidRDefault="00507BE4" w:rsidP="00493E97">
            <w:pPr>
              <w:pStyle w:val="Textoindependiente"/>
              <w:numPr>
                <w:ilvl w:val="0"/>
                <w:numId w:val="4"/>
              </w:numPr>
              <w:rPr>
                <w:sz w:val="16"/>
                <w:szCs w:val="16"/>
              </w:rPr>
            </w:pPr>
            <w:r w:rsidRPr="00493E97">
              <w:rPr>
                <w:sz w:val="16"/>
                <w:szCs w:val="16"/>
              </w:rPr>
              <w:t xml:space="preserve">Los bonos, aguinaldo y retroactivos no son considerados como sueldo líquido. </w:t>
            </w:r>
          </w:p>
          <w:p w14:paraId="559A5E24" w14:textId="219E809B" w:rsidR="00C54534" w:rsidRPr="00493E97" w:rsidRDefault="00C54534" w:rsidP="00493E97">
            <w:pPr>
              <w:pStyle w:val="Textoindependiente"/>
              <w:numPr>
                <w:ilvl w:val="0"/>
                <w:numId w:val="4"/>
              </w:numPr>
              <w:rPr>
                <w:sz w:val="16"/>
                <w:szCs w:val="16"/>
              </w:rPr>
            </w:pPr>
            <w:r w:rsidRPr="00493E97">
              <w:rPr>
                <w:sz w:val="16"/>
                <w:szCs w:val="16"/>
              </w:rPr>
              <w:t xml:space="preserve">En caso que se proceda </w:t>
            </w:r>
            <w:r w:rsidR="00B82FD7">
              <w:rPr>
                <w:sz w:val="16"/>
                <w:szCs w:val="16"/>
              </w:rPr>
              <w:t>al pago</w:t>
            </w:r>
            <w:r w:rsidRPr="00493E97">
              <w:rPr>
                <w:sz w:val="16"/>
                <w:szCs w:val="16"/>
              </w:rPr>
              <w:t xml:space="preserve"> total del préstamo antes del plazo estipulado, se recalcularán y rebajarán los intereses y aporte de desgravamen tal como estipula en el Artículo </w:t>
            </w:r>
            <w:proofErr w:type="spellStart"/>
            <w:r w:rsidRPr="00493E97">
              <w:rPr>
                <w:sz w:val="16"/>
                <w:szCs w:val="16"/>
              </w:rPr>
              <w:t>N°</w:t>
            </w:r>
            <w:proofErr w:type="spellEnd"/>
            <w:r w:rsidRPr="00493E97">
              <w:rPr>
                <w:sz w:val="16"/>
                <w:szCs w:val="16"/>
              </w:rPr>
              <w:t xml:space="preserve"> 10 de la Ley 18.010. </w:t>
            </w:r>
          </w:p>
          <w:p w14:paraId="1E1A70C2" w14:textId="27ABB545" w:rsidR="00C54534" w:rsidRPr="00493E97" w:rsidRDefault="00C54534" w:rsidP="00493E97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493E97">
              <w:rPr>
                <w:rFonts w:ascii="Arial" w:hAnsi="Arial" w:cs="Arial"/>
                <w:sz w:val="16"/>
                <w:szCs w:val="16"/>
              </w:rPr>
              <w:t xml:space="preserve">El funcionario socio </w:t>
            </w:r>
            <w:r w:rsidR="00B82FD7">
              <w:rPr>
                <w:rFonts w:ascii="Arial" w:hAnsi="Arial" w:cs="Arial"/>
                <w:sz w:val="16"/>
                <w:szCs w:val="16"/>
              </w:rPr>
              <w:t>Jenabien</w:t>
            </w:r>
            <w:r w:rsidRPr="00493E97">
              <w:rPr>
                <w:rFonts w:ascii="Arial" w:hAnsi="Arial" w:cs="Arial"/>
                <w:sz w:val="16"/>
                <w:szCs w:val="16"/>
              </w:rPr>
              <w:t xml:space="preserve"> autoriza a la Jefatura Nacional de Bienestar y Calidad de Vida para descontar de sus remuneraciones </w:t>
            </w:r>
            <w:r w:rsidR="00B82FD7">
              <w:rPr>
                <w:rFonts w:ascii="Arial" w:hAnsi="Arial" w:cs="Arial"/>
                <w:sz w:val="16"/>
                <w:szCs w:val="16"/>
              </w:rPr>
              <w:t>(</w:t>
            </w:r>
            <w:r w:rsidRPr="00493E97">
              <w:rPr>
                <w:rFonts w:ascii="Arial" w:hAnsi="Arial" w:cs="Arial"/>
                <w:sz w:val="16"/>
                <w:szCs w:val="16"/>
              </w:rPr>
              <w:t>PDI o Dipreca</w:t>
            </w:r>
            <w:r w:rsidR="00B82FD7">
              <w:rPr>
                <w:rFonts w:ascii="Arial" w:hAnsi="Arial" w:cs="Arial"/>
                <w:sz w:val="16"/>
                <w:szCs w:val="16"/>
              </w:rPr>
              <w:t>)</w:t>
            </w:r>
            <w:r w:rsidRPr="00493E97">
              <w:rPr>
                <w:rFonts w:ascii="Arial" w:hAnsi="Arial" w:cs="Arial"/>
                <w:sz w:val="16"/>
                <w:szCs w:val="16"/>
              </w:rPr>
              <w:t xml:space="preserve">, las cuotas mensuales correspondientes a la </w:t>
            </w:r>
            <w:r w:rsidR="00B82FD7">
              <w:rPr>
                <w:rFonts w:ascii="Arial" w:hAnsi="Arial" w:cs="Arial"/>
                <w:sz w:val="16"/>
                <w:szCs w:val="16"/>
              </w:rPr>
              <w:t>obligación contraída</w:t>
            </w:r>
            <w:r w:rsidRPr="00493E97">
              <w:rPr>
                <w:rFonts w:ascii="Arial" w:hAnsi="Arial" w:cs="Arial"/>
                <w:sz w:val="16"/>
                <w:szCs w:val="16"/>
              </w:rPr>
              <w:t>, en los términos previstos en el D.F.L. N°1/1980 sobre Estatuto del Personal de la Policía de Investigaciones de Chile.</w:t>
            </w:r>
          </w:p>
          <w:p w14:paraId="7764889B" w14:textId="32267C7E" w:rsidR="00C54534" w:rsidRPr="00493E97" w:rsidRDefault="00C54534" w:rsidP="00493E97">
            <w:pPr>
              <w:pStyle w:val="Textoindependiente"/>
              <w:numPr>
                <w:ilvl w:val="0"/>
                <w:numId w:val="4"/>
              </w:numPr>
              <w:rPr>
                <w:sz w:val="16"/>
                <w:szCs w:val="16"/>
              </w:rPr>
            </w:pPr>
            <w:r w:rsidRPr="00493E97">
              <w:rPr>
                <w:sz w:val="16"/>
                <w:szCs w:val="16"/>
              </w:rPr>
              <w:t>La solicitud</w:t>
            </w:r>
            <w:r w:rsidR="00B82FD7">
              <w:rPr>
                <w:sz w:val="16"/>
                <w:szCs w:val="16"/>
              </w:rPr>
              <w:t xml:space="preserve"> deberá efectuarse digitalmente</w:t>
            </w:r>
            <w:r w:rsidRPr="00493E97">
              <w:rPr>
                <w:sz w:val="16"/>
                <w:szCs w:val="16"/>
              </w:rPr>
              <w:t xml:space="preserve"> o manuscrita con letra clara y legible. NO SE ACEPTARÁN FORMULARIOS CON BORRONES O ENMENDADOS.</w:t>
            </w:r>
          </w:p>
          <w:p w14:paraId="66D9A31C" w14:textId="3A7D4C02" w:rsidR="00C54534" w:rsidRPr="00493E97" w:rsidRDefault="00C54534" w:rsidP="00493E97">
            <w:pPr>
              <w:pStyle w:val="Textoindependiente"/>
              <w:numPr>
                <w:ilvl w:val="0"/>
                <w:numId w:val="4"/>
              </w:numPr>
              <w:rPr>
                <w:sz w:val="16"/>
                <w:szCs w:val="16"/>
              </w:rPr>
            </w:pPr>
            <w:r w:rsidRPr="00493E97">
              <w:rPr>
                <w:sz w:val="16"/>
                <w:szCs w:val="16"/>
              </w:rPr>
              <w:t xml:space="preserve">La solicitud debe ser remitida </w:t>
            </w:r>
            <w:r w:rsidR="00B82FD7">
              <w:rPr>
                <w:sz w:val="16"/>
                <w:szCs w:val="16"/>
              </w:rPr>
              <w:t xml:space="preserve">desde el </w:t>
            </w:r>
            <w:r w:rsidRPr="00493E97">
              <w:rPr>
                <w:sz w:val="16"/>
                <w:szCs w:val="16"/>
              </w:rPr>
              <w:t>correo</w:t>
            </w:r>
            <w:r w:rsidR="00B82FD7">
              <w:rPr>
                <w:sz w:val="16"/>
                <w:szCs w:val="16"/>
              </w:rPr>
              <w:t xml:space="preserve"> electrónico</w:t>
            </w:r>
            <w:r w:rsidRPr="00493E97">
              <w:rPr>
                <w:sz w:val="16"/>
                <w:szCs w:val="16"/>
              </w:rPr>
              <w:t xml:space="preserve"> del soci</w:t>
            </w:r>
            <w:r w:rsidR="00B82FD7">
              <w:rPr>
                <w:sz w:val="16"/>
                <w:szCs w:val="16"/>
              </w:rPr>
              <w:t>o Jenabien</w:t>
            </w:r>
            <w:r w:rsidRPr="00493E97">
              <w:rPr>
                <w:sz w:val="16"/>
                <w:szCs w:val="16"/>
              </w:rPr>
              <w:t>, institucional o personal</w:t>
            </w:r>
            <w:r w:rsidR="00022E6F" w:rsidRPr="00493E97">
              <w:rPr>
                <w:sz w:val="16"/>
                <w:szCs w:val="16"/>
              </w:rPr>
              <w:t xml:space="preserve"> r</w:t>
            </w:r>
            <w:r w:rsidR="0085673F" w:rsidRPr="00493E97">
              <w:rPr>
                <w:sz w:val="16"/>
                <w:szCs w:val="16"/>
              </w:rPr>
              <w:t xml:space="preserve">egistrado </w:t>
            </w:r>
            <w:r w:rsidR="00022E6F" w:rsidRPr="00493E97">
              <w:rPr>
                <w:sz w:val="16"/>
                <w:szCs w:val="16"/>
              </w:rPr>
              <w:t>en</w:t>
            </w:r>
            <w:r w:rsidRPr="00493E97">
              <w:rPr>
                <w:sz w:val="16"/>
                <w:szCs w:val="16"/>
              </w:rPr>
              <w:t xml:space="preserve"> el </w:t>
            </w:r>
            <w:r w:rsidR="00022E6F" w:rsidRPr="00493E97">
              <w:rPr>
                <w:sz w:val="16"/>
                <w:szCs w:val="16"/>
              </w:rPr>
              <w:t xml:space="preserve">formulario, </w:t>
            </w:r>
            <w:r w:rsidR="00B82FD7">
              <w:rPr>
                <w:sz w:val="16"/>
                <w:szCs w:val="16"/>
              </w:rPr>
              <w:t>no se permite el envío desde otros correos no identificados</w:t>
            </w:r>
            <w:r w:rsidR="00022E6F" w:rsidRPr="00493E97">
              <w:rPr>
                <w:sz w:val="16"/>
                <w:szCs w:val="16"/>
              </w:rPr>
              <w:t xml:space="preserve">, </w:t>
            </w:r>
            <w:r w:rsidR="00B82FD7">
              <w:rPr>
                <w:sz w:val="16"/>
                <w:szCs w:val="16"/>
              </w:rPr>
              <w:t xml:space="preserve">en atención a la recepción </w:t>
            </w:r>
            <w:r w:rsidR="006A20B6">
              <w:rPr>
                <w:sz w:val="16"/>
                <w:szCs w:val="16"/>
              </w:rPr>
              <w:t xml:space="preserve">conforme </w:t>
            </w:r>
            <w:r w:rsidR="00B82FD7">
              <w:rPr>
                <w:sz w:val="16"/>
                <w:szCs w:val="16"/>
              </w:rPr>
              <w:t>de la documentación enviada</w:t>
            </w:r>
            <w:r w:rsidR="00022E6F" w:rsidRPr="00493E97">
              <w:rPr>
                <w:sz w:val="16"/>
                <w:szCs w:val="16"/>
              </w:rPr>
              <w:t xml:space="preserve">. </w:t>
            </w:r>
            <w:r w:rsidRPr="00493E97">
              <w:rPr>
                <w:sz w:val="16"/>
                <w:szCs w:val="16"/>
              </w:rPr>
              <w:t xml:space="preserve">a:  </w:t>
            </w:r>
            <w:hyperlink r:id="rId11" w:history="1">
              <w:r w:rsidRPr="00493E97">
                <w:rPr>
                  <w:rStyle w:val="Hipervnculo"/>
                  <w:rFonts w:eastAsiaTheme="majorEastAsia"/>
                  <w:b/>
                  <w:sz w:val="16"/>
                  <w:szCs w:val="16"/>
                </w:rPr>
                <w:t>prestamos.jenabien@investigaciones.cl</w:t>
              </w:r>
            </w:hyperlink>
            <w:r w:rsidRPr="00493E97">
              <w:rPr>
                <w:b/>
                <w:sz w:val="16"/>
                <w:szCs w:val="16"/>
              </w:rPr>
              <w:t xml:space="preserve">. </w:t>
            </w:r>
            <w:r w:rsidRPr="00493E97">
              <w:rPr>
                <w:bCs/>
                <w:sz w:val="16"/>
                <w:szCs w:val="16"/>
              </w:rPr>
              <w:t>Para consultas, a los</w:t>
            </w:r>
            <w:r w:rsidRPr="00493E97">
              <w:rPr>
                <w:b/>
                <w:sz w:val="16"/>
                <w:szCs w:val="16"/>
              </w:rPr>
              <w:t xml:space="preserve"> teléfonos red fija 227082257, 227082208, anexos internos 22257, 22208. Celular +56965950187. (horario oficina</w:t>
            </w:r>
            <w:r w:rsidR="00EE380D">
              <w:rPr>
                <w:b/>
                <w:sz w:val="16"/>
                <w:szCs w:val="16"/>
              </w:rPr>
              <w:t xml:space="preserve">: </w:t>
            </w:r>
            <w:r w:rsidR="00EE380D" w:rsidRPr="00EE380D">
              <w:rPr>
                <w:b/>
                <w:sz w:val="16"/>
                <w:szCs w:val="16"/>
              </w:rPr>
              <w:t>LUN A JUV 08:30 A 17:30 Y VIER 08:30 A 16:30)</w:t>
            </w:r>
            <w:r w:rsidR="00EE380D">
              <w:rPr>
                <w:b/>
                <w:sz w:val="16"/>
                <w:szCs w:val="16"/>
              </w:rPr>
              <w:t>.</w:t>
            </w:r>
          </w:p>
          <w:p w14:paraId="165BA423" w14:textId="50F4AB9E" w:rsidR="00507BE4" w:rsidRPr="00493E97" w:rsidRDefault="00507BE4" w:rsidP="00493E97">
            <w:pPr>
              <w:pStyle w:val="Textoindependiente"/>
              <w:numPr>
                <w:ilvl w:val="0"/>
                <w:numId w:val="4"/>
              </w:numPr>
              <w:rPr>
                <w:sz w:val="16"/>
                <w:szCs w:val="16"/>
              </w:rPr>
            </w:pPr>
            <w:r w:rsidRPr="00493E97">
              <w:rPr>
                <w:sz w:val="16"/>
                <w:szCs w:val="16"/>
              </w:rPr>
              <w:t xml:space="preserve">Los </w:t>
            </w:r>
            <w:r w:rsidR="00B82FD7">
              <w:rPr>
                <w:sz w:val="16"/>
                <w:szCs w:val="16"/>
              </w:rPr>
              <w:t>socios Jenabien</w:t>
            </w:r>
            <w:r w:rsidRPr="00493E97">
              <w:rPr>
                <w:sz w:val="16"/>
                <w:szCs w:val="16"/>
              </w:rPr>
              <w:t xml:space="preserve"> que se encuentren en proceso de liquidación, conforme a la Ley </w:t>
            </w:r>
            <w:proofErr w:type="spellStart"/>
            <w:r w:rsidR="00B82FD7">
              <w:rPr>
                <w:sz w:val="16"/>
                <w:szCs w:val="16"/>
              </w:rPr>
              <w:t>N°</w:t>
            </w:r>
            <w:proofErr w:type="spellEnd"/>
            <w:r w:rsidR="00B82FD7">
              <w:rPr>
                <w:sz w:val="16"/>
                <w:szCs w:val="16"/>
              </w:rPr>
              <w:t xml:space="preserve"> </w:t>
            </w:r>
            <w:r w:rsidRPr="00493E97">
              <w:rPr>
                <w:sz w:val="16"/>
                <w:szCs w:val="16"/>
              </w:rPr>
              <w:t xml:space="preserve">20.720, </w:t>
            </w:r>
            <w:r w:rsidR="006A20B6">
              <w:rPr>
                <w:sz w:val="16"/>
                <w:szCs w:val="16"/>
              </w:rPr>
              <w:t>no podrá solicitar el</w:t>
            </w:r>
            <w:r w:rsidRPr="00493E97">
              <w:rPr>
                <w:sz w:val="16"/>
                <w:szCs w:val="16"/>
              </w:rPr>
              <w:t xml:space="preserve"> préstamo único Jenabien. </w:t>
            </w:r>
          </w:p>
          <w:p w14:paraId="0CEF4358" w14:textId="6CD18207" w:rsidR="00507BE4" w:rsidRPr="00493E97" w:rsidRDefault="00C54534" w:rsidP="00493E97">
            <w:pPr>
              <w:pStyle w:val="Textoindependiente"/>
              <w:numPr>
                <w:ilvl w:val="0"/>
                <w:numId w:val="4"/>
              </w:numPr>
              <w:rPr>
                <w:sz w:val="16"/>
                <w:szCs w:val="16"/>
              </w:rPr>
            </w:pPr>
            <w:r w:rsidRPr="00493E97">
              <w:rPr>
                <w:iCs/>
                <w:sz w:val="16"/>
                <w:szCs w:val="16"/>
              </w:rPr>
              <w:t xml:space="preserve">El </w:t>
            </w:r>
            <w:bookmarkStart w:id="0" w:name="_Hlk31359151"/>
            <w:r w:rsidRPr="00493E97">
              <w:rPr>
                <w:iCs/>
                <w:sz w:val="16"/>
                <w:szCs w:val="16"/>
              </w:rPr>
              <w:t xml:space="preserve">socio autoriza a la Jefatura Nacional de Bienestar y Calidad de Vida a </w:t>
            </w:r>
            <w:r w:rsidR="00B82FD7">
              <w:rPr>
                <w:iCs/>
                <w:sz w:val="16"/>
                <w:szCs w:val="16"/>
              </w:rPr>
              <w:t>verificar su</w:t>
            </w:r>
            <w:r w:rsidRPr="00493E97">
              <w:rPr>
                <w:iCs/>
                <w:sz w:val="16"/>
                <w:szCs w:val="16"/>
              </w:rPr>
              <w:t xml:space="preserve"> situación financiera (DICOM, boletín comercial y otros</w:t>
            </w:r>
            <w:bookmarkEnd w:id="0"/>
            <w:r w:rsidRPr="00493E97">
              <w:rPr>
                <w:iCs/>
                <w:sz w:val="16"/>
                <w:szCs w:val="16"/>
              </w:rPr>
              <w:t>), para su evaluación económica, crediticia y comercial.</w:t>
            </w:r>
          </w:p>
          <w:p w14:paraId="7E05ABAB" w14:textId="37F09BBC" w:rsidR="00567B68" w:rsidRPr="00FF6995" w:rsidRDefault="00C54534" w:rsidP="00493E97">
            <w:pPr>
              <w:pStyle w:val="Sinespaciado"/>
              <w:numPr>
                <w:ilvl w:val="0"/>
                <w:numId w:val="4"/>
              </w:numPr>
              <w:jc w:val="both"/>
              <w:rPr>
                <w:sz w:val="16"/>
                <w:szCs w:val="16"/>
              </w:rPr>
            </w:pPr>
            <w:r w:rsidRPr="00493E97">
              <w:rPr>
                <w:rFonts w:ascii="Arial" w:hAnsi="Arial" w:cs="Arial"/>
                <w:iCs/>
                <w:sz w:val="16"/>
                <w:szCs w:val="16"/>
              </w:rPr>
              <w:t xml:space="preserve">La aprobación y condiciones para </w:t>
            </w:r>
            <w:r w:rsidR="004E4A64">
              <w:rPr>
                <w:rFonts w:ascii="Arial" w:hAnsi="Arial" w:cs="Arial"/>
                <w:iCs/>
                <w:sz w:val="16"/>
                <w:szCs w:val="16"/>
              </w:rPr>
              <w:t>el otorgamiento</w:t>
            </w:r>
            <w:r w:rsidRPr="00493E97">
              <w:rPr>
                <w:rFonts w:ascii="Arial" w:hAnsi="Arial" w:cs="Arial"/>
                <w:iCs/>
                <w:sz w:val="16"/>
                <w:szCs w:val="16"/>
              </w:rPr>
              <w:t xml:space="preserve"> de </w:t>
            </w:r>
            <w:r w:rsidRPr="00493E97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prestaciones </w:t>
            </w:r>
            <w:r w:rsidR="004E4A64" w:rsidRPr="00493E97">
              <w:rPr>
                <w:rFonts w:ascii="Arial" w:hAnsi="Arial" w:cs="Arial"/>
                <w:bCs/>
                <w:iCs/>
                <w:sz w:val="16"/>
                <w:szCs w:val="16"/>
              </w:rPr>
              <w:t>económica</w:t>
            </w:r>
            <w:r w:rsidR="004E4A64" w:rsidRPr="00493E97">
              <w:rPr>
                <w:rFonts w:ascii="Arial" w:hAnsi="Arial" w:cs="Arial"/>
                <w:iCs/>
                <w:sz w:val="16"/>
                <w:szCs w:val="16"/>
              </w:rPr>
              <w:t xml:space="preserve">s </w:t>
            </w:r>
            <w:r w:rsidR="004E4A64">
              <w:rPr>
                <w:rFonts w:ascii="Arial" w:hAnsi="Arial" w:cs="Arial"/>
                <w:iCs/>
                <w:sz w:val="16"/>
                <w:szCs w:val="16"/>
              </w:rPr>
              <w:t>a los socios Jenabien, se encuentran sujetas</w:t>
            </w:r>
            <w:r w:rsidR="004E4A64" w:rsidRPr="00493E97">
              <w:rPr>
                <w:rFonts w:ascii="Arial" w:hAnsi="Arial" w:cs="Arial"/>
                <w:iCs/>
                <w:sz w:val="16"/>
                <w:szCs w:val="16"/>
              </w:rPr>
              <w:t xml:space="preserve"> </w:t>
            </w:r>
            <w:r w:rsidR="004E4A64">
              <w:rPr>
                <w:rFonts w:ascii="Arial" w:hAnsi="Arial" w:cs="Arial"/>
                <w:iCs/>
                <w:sz w:val="16"/>
                <w:szCs w:val="16"/>
              </w:rPr>
              <w:t>la</w:t>
            </w:r>
            <w:r w:rsidR="004E4A64" w:rsidRPr="00493E97">
              <w:rPr>
                <w:rFonts w:ascii="Arial" w:hAnsi="Arial" w:cs="Arial"/>
                <w:iCs/>
                <w:sz w:val="16"/>
                <w:szCs w:val="16"/>
                <w:lang w:val="es-CL"/>
              </w:rPr>
              <w:t xml:space="preserve"> Ley</w:t>
            </w:r>
            <w:r w:rsidR="004E4A64">
              <w:rPr>
                <w:rFonts w:ascii="Arial" w:hAnsi="Arial" w:cs="Arial"/>
                <w:iCs/>
                <w:sz w:val="16"/>
                <w:szCs w:val="16"/>
                <w:lang w:val="es-CL"/>
              </w:rPr>
              <w:t xml:space="preserve"> </w:t>
            </w:r>
            <w:proofErr w:type="spellStart"/>
            <w:r w:rsidR="004E4A64">
              <w:rPr>
                <w:rFonts w:ascii="Arial" w:hAnsi="Arial" w:cs="Arial"/>
                <w:iCs/>
                <w:sz w:val="16"/>
                <w:szCs w:val="16"/>
                <w:lang w:val="es-CL"/>
              </w:rPr>
              <w:t>N°</w:t>
            </w:r>
            <w:proofErr w:type="spellEnd"/>
            <w:r w:rsidR="004E4A64" w:rsidRPr="00493E97">
              <w:rPr>
                <w:rFonts w:ascii="Arial" w:hAnsi="Arial" w:cs="Arial"/>
                <w:iCs/>
                <w:sz w:val="16"/>
                <w:szCs w:val="16"/>
                <w:lang w:val="es-CL"/>
              </w:rPr>
              <w:t xml:space="preserve"> 18.834, sobre Estatuto Administrativo</w:t>
            </w:r>
            <w:r w:rsidR="004E4A64">
              <w:rPr>
                <w:rFonts w:ascii="Arial" w:hAnsi="Arial" w:cs="Arial"/>
                <w:iCs/>
                <w:sz w:val="16"/>
                <w:szCs w:val="16"/>
                <w:lang w:val="es-CL"/>
              </w:rPr>
              <w:t xml:space="preserve"> y demás normas pertinentes, </w:t>
            </w:r>
            <w:r w:rsidR="004E4A64">
              <w:rPr>
                <w:rFonts w:ascii="Arial" w:hAnsi="Arial" w:cs="Arial"/>
                <w:iCs/>
                <w:sz w:val="16"/>
                <w:szCs w:val="16"/>
              </w:rPr>
              <w:t>conforme a la</w:t>
            </w:r>
            <w:r w:rsidRPr="00493E97">
              <w:rPr>
                <w:rFonts w:ascii="Arial" w:hAnsi="Arial" w:cs="Arial"/>
                <w:iCs/>
                <w:sz w:val="16"/>
                <w:szCs w:val="16"/>
              </w:rPr>
              <w:t xml:space="preserve"> evaluación comercial </w:t>
            </w:r>
            <w:r w:rsidR="004E4A64">
              <w:rPr>
                <w:rFonts w:ascii="Arial" w:hAnsi="Arial" w:cs="Arial"/>
                <w:iCs/>
                <w:sz w:val="16"/>
                <w:szCs w:val="16"/>
              </w:rPr>
              <w:t>efectuada por esta Jefatura Nacional.</w:t>
            </w:r>
          </w:p>
        </w:tc>
      </w:tr>
    </w:tbl>
    <w:p w14:paraId="7E399B2D" w14:textId="6DB90BD7" w:rsidR="009E6A7B" w:rsidRPr="00493E97" w:rsidRDefault="004009CD" w:rsidP="00493E97">
      <w:pPr>
        <w:jc w:val="both"/>
        <w:rPr>
          <w:rFonts w:ascii="Arial" w:hAnsi="Arial" w:cs="Arial"/>
          <w:sz w:val="18"/>
          <w:szCs w:val="18"/>
        </w:rPr>
      </w:pPr>
      <w:r w:rsidRPr="006E09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Socios con menos de 20 años de servicio, requieren Codeudores Solidarios</w:t>
      </w:r>
      <w:r w:rsidR="00EE38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para el monto</w:t>
      </w:r>
      <w:r w:rsidR="00BF2494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superior</w:t>
      </w:r>
      <w:r w:rsidR="00252729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de</w:t>
      </w:r>
      <w:r w:rsidRPr="006E09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$</w:t>
      </w:r>
      <w:r w:rsidR="00362066" w:rsidRPr="006E09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500</w:t>
      </w:r>
      <w:r w:rsidRPr="006E09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.00</w:t>
      </w:r>
      <w:r w:rsidR="00EE38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1</w:t>
      </w:r>
      <w:r w:rsidRPr="006E09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. Los Socios con más de 20 años de servicio,</w:t>
      </w:r>
      <w:r w:rsidR="00B009D0" w:rsidRPr="006E09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</w:t>
      </w:r>
      <w:r w:rsidR="00EE380D">
        <w:rPr>
          <w:rFonts w:ascii="Arial" w:hAnsi="Arial" w:cs="Arial"/>
          <w:b/>
          <w:bCs/>
          <w:color w:val="000000" w:themeColor="text1"/>
          <w:sz w:val="18"/>
          <w:szCs w:val="18"/>
          <w:u w:val="single"/>
          <w:shd w:val="clear" w:color="auto" w:fill="FFFFFF"/>
        </w:rPr>
        <w:t>NO</w:t>
      </w:r>
      <w:r w:rsidR="00B009D0" w:rsidRPr="006E09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presentan </w:t>
      </w:r>
      <w:r w:rsidR="003C55F9" w:rsidRPr="006E09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codeudores</w:t>
      </w:r>
      <w:r w:rsidR="00B009D0" w:rsidRPr="006E09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,</w:t>
      </w:r>
      <w:r w:rsidRPr="006E09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6E090D">
        <w:rPr>
          <w:rFonts w:ascii="Arial" w:hAnsi="Arial" w:cs="Arial"/>
          <w:b/>
          <w:bCs/>
          <w:color w:val="000000" w:themeColor="text1"/>
          <w:sz w:val="18"/>
          <w:szCs w:val="18"/>
          <w:u w:val="single"/>
          <w:shd w:val="clear" w:color="auto" w:fill="FFFFFF"/>
        </w:rPr>
        <w:t>solo</w:t>
      </w:r>
      <w:r w:rsidRPr="006E09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</w:t>
      </w:r>
      <w:r w:rsidR="00B009D0" w:rsidRPr="006E09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el</w:t>
      </w:r>
      <w:r w:rsidRPr="006E09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Mandato Especial (</w:t>
      </w:r>
      <w:hyperlink r:id="rId12" w:history="1">
        <w:r w:rsidR="003E0877" w:rsidRPr="006E090D">
          <w:rPr>
            <w:rStyle w:val="Hipervnculo"/>
            <w:rFonts w:ascii="Arial" w:hAnsi="Arial" w:cs="Arial"/>
            <w:b/>
            <w:bCs/>
            <w:sz w:val="18"/>
            <w:szCs w:val="18"/>
          </w:rPr>
          <w:t>Anexo 7</w:t>
        </w:r>
      </w:hyperlink>
      <w:r w:rsidRPr="006E09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)</w:t>
      </w:r>
      <w:r w:rsidR="00B009D0" w:rsidRPr="006E090D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.</w:t>
      </w:r>
      <w:r w:rsidRPr="006E090D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 </w:t>
      </w:r>
    </w:p>
    <w:tbl>
      <w:tblPr>
        <w:tblW w:w="10197" w:type="dxa"/>
        <w:tblLook w:val="0600" w:firstRow="0" w:lastRow="0" w:firstColumn="0" w:lastColumn="0" w:noHBand="1" w:noVBand="1"/>
      </w:tblPr>
      <w:tblGrid>
        <w:gridCol w:w="4381"/>
        <w:gridCol w:w="310"/>
        <w:gridCol w:w="885"/>
        <w:gridCol w:w="4621"/>
      </w:tblGrid>
      <w:tr w:rsidR="0037541A" w:rsidRPr="00C448DD" w14:paraId="2FCB8554" w14:textId="77777777" w:rsidTr="00F46582">
        <w:trPr>
          <w:trHeight w:val="389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316B2" w14:textId="38D7DA53" w:rsidR="0037541A" w:rsidRPr="00C448DD" w:rsidRDefault="0037541A" w:rsidP="00F46582">
            <w:pPr>
              <w:pStyle w:val="Sinespaciado"/>
            </w:pPr>
            <w:permStart w:id="988486011" w:edGrp="everyone" w:colFirst="3" w:colLast="3"/>
            <w:permStart w:id="176500612" w:edGrp="everyone" w:colFirst="0" w:colLast="0"/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</w:tcPr>
          <w:p w14:paraId="288A5C32" w14:textId="77777777" w:rsidR="0037541A" w:rsidRPr="00C448DD" w:rsidRDefault="0037541A" w:rsidP="00F46582">
            <w:pPr>
              <w:pStyle w:val="Sinespaciado"/>
            </w:pPr>
          </w:p>
        </w:tc>
        <w:tc>
          <w:tcPr>
            <w:tcW w:w="1034" w:type="dxa"/>
            <w:tcBorders>
              <w:right w:val="single" w:sz="4" w:space="0" w:color="auto"/>
            </w:tcBorders>
            <w:vAlign w:val="center"/>
          </w:tcPr>
          <w:p w14:paraId="5EFFA01D" w14:textId="77777777" w:rsidR="0037541A" w:rsidRPr="00C448DD" w:rsidRDefault="0037541A" w:rsidP="00F46582">
            <w:pPr>
              <w:pStyle w:val="Sinespaciado"/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E60FD" w14:textId="77777777" w:rsidR="0037541A" w:rsidRPr="00C448DD" w:rsidRDefault="0037541A" w:rsidP="00F46582">
            <w:pPr>
              <w:pStyle w:val="Sinespaciado"/>
            </w:pPr>
          </w:p>
        </w:tc>
      </w:tr>
      <w:permEnd w:id="988486011"/>
      <w:permEnd w:id="176500612"/>
      <w:tr w:rsidR="0037541A" w:rsidRPr="00C448DD" w14:paraId="637571BD" w14:textId="77777777" w:rsidTr="00F46582">
        <w:trPr>
          <w:trHeight w:val="217"/>
        </w:trPr>
        <w:tc>
          <w:tcPr>
            <w:tcW w:w="42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C6C2EE" w14:textId="77777777" w:rsidR="0037541A" w:rsidRPr="00605CB8" w:rsidRDefault="0037541A" w:rsidP="00F46582">
            <w:pPr>
              <w:pStyle w:val="Campo"/>
              <w:jc w:val="center"/>
              <w:rPr>
                <w:b/>
              </w:rPr>
            </w:pPr>
            <w:r>
              <w:rPr>
                <w:b/>
              </w:rPr>
              <w:t>Nombre Codeudor 1</w:t>
            </w:r>
          </w:p>
        </w:tc>
        <w:tc>
          <w:tcPr>
            <w:tcW w:w="330" w:type="dxa"/>
            <w:shd w:val="clear" w:color="auto" w:fill="auto"/>
          </w:tcPr>
          <w:p w14:paraId="3D30EF04" w14:textId="77777777" w:rsidR="0037541A" w:rsidRPr="00C448DD" w:rsidRDefault="0037541A" w:rsidP="00F46582">
            <w:pPr>
              <w:pStyle w:val="Sinespaciado"/>
            </w:pPr>
          </w:p>
        </w:tc>
        <w:tc>
          <w:tcPr>
            <w:tcW w:w="1034" w:type="dxa"/>
            <w:shd w:val="clear" w:color="auto" w:fill="auto"/>
          </w:tcPr>
          <w:p w14:paraId="194E3C08" w14:textId="77777777" w:rsidR="0037541A" w:rsidRPr="00C448DD" w:rsidRDefault="0037541A" w:rsidP="00F46582">
            <w:pPr>
              <w:pStyle w:val="Sinespaciado"/>
            </w:pPr>
          </w:p>
        </w:tc>
        <w:tc>
          <w:tcPr>
            <w:tcW w:w="4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61AEA2" w14:textId="77777777" w:rsidR="0037541A" w:rsidRPr="00C448DD" w:rsidRDefault="0037541A" w:rsidP="00F46582">
            <w:pPr>
              <w:pStyle w:val="Campo"/>
              <w:jc w:val="center"/>
            </w:pPr>
            <w:r>
              <w:rPr>
                <w:b/>
              </w:rPr>
              <w:t>Nombre Codeudor 2</w:t>
            </w:r>
          </w:p>
        </w:tc>
      </w:tr>
      <w:tr w:rsidR="0037541A" w:rsidRPr="00C448DD" w14:paraId="12298C19" w14:textId="77777777" w:rsidTr="00F46582">
        <w:trPr>
          <w:trHeight w:val="389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9474A" w14:textId="77777777" w:rsidR="0037541A" w:rsidRPr="00C448DD" w:rsidRDefault="0037541A" w:rsidP="00F46582">
            <w:pPr>
              <w:pStyle w:val="Sinespaciado"/>
            </w:pPr>
            <w:permStart w:id="1955859769" w:edGrp="everyone" w:colFirst="3" w:colLast="3"/>
            <w:permStart w:id="1308433114" w:edGrp="everyone" w:colFirst="0" w:colLast="0"/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</w:tcPr>
          <w:p w14:paraId="32509D61" w14:textId="77777777" w:rsidR="0037541A" w:rsidRPr="00C448DD" w:rsidRDefault="0037541A" w:rsidP="00F46582">
            <w:pPr>
              <w:pStyle w:val="Sinespaciado"/>
            </w:pPr>
          </w:p>
        </w:tc>
        <w:tc>
          <w:tcPr>
            <w:tcW w:w="1034" w:type="dxa"/>
            <w:tcBorders>
              <w:right w:val="single" w:sz="4" w:space="0" w:color="auto"/>
            </w:tcBorders>
            <w:vAlign w:val="center"/>
          </w:tcPr>
          <w:p w14:paraId="59B24E41" w14:textId="77777777" w:rsidR="0037541A" w:rsidRPr="00C448DD" w:rsidRDefault="0037541A" w:rsidP="00F46582">
            <w:pPr>
              <w:pStyle w:val="Sinespaciado"/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710069" w14:textId="77777777" w:rsidR="0037541A" w:rsidRPr="00C448DD" w:rsidRDefault="0037541A" w:rsidP="00F46582">
            <w:pPr>
              <w:pStyle w:val="Sinespaciado"/>
            </w:pPr>
          </w:p>
        </w:tc>
      </w:tr>
      <w:permEnd w:id="1955859769"/>
      <w:permEnd w:id="1308433114"/>
      <w:tr w:rsidR="0037541A" w:rsidRPr="00C448DD" w14:paraId="00F85979" w14:textId="77777777" w:rsidTr="00F46582">
        <w:trPr>
          <w:trHeight w:val="212"/>
        </w:trPr>
        <w:tc>
          <w:tcPr>
            <w:tcW w:w="42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F0474A" w14:textId="77777777" w:rsidR="0037541A" w:rsidRPr="00605CB8" w:rsidRDefault="0037541A" w:rsidP="00F46582">
            <w:pPr>
              <w:pStyle w:val="Campo"/>
              <w:jc w:val="center"/>
              <w:rPr>
                <w:b/>
              </w:rPr>
            </w:pPr>
            <w:r>
              <w:rPr>
                <w:b/>
              </w:rPr>
              <w:t>Cédula de Identidad Codeudor 1</w:t>
            </w:r>
          </w:p>
        </w:tc>
        <w:tc>
          <w:tcPr>
            <w:tcW w:w="330" w:type="dxa"/>
            <w:shd w:val="clear" w:color="auto" w:fill="auto"/>
          </w:tcPr>
          <w:p w14:paraId="42EBC22A" w14:textId="77777777" w:rsidR="0037541A" w:rsidRPr="00C448DD" w:rsidRDefault="0037541A" w:rsidP="00F46582">
            <w:pPr>
              <w:pStyle w:val="Sinespaciado"/>
            </w:pPr>
          </w:p>
        </w:tc>
        <w:tc>
          <w:tcPr>
            <w:tcW w:w="1034" w:type="dxa"/>
            <w:shd w:val="clear" w:color="auto" w:fill="auto"/>
          </w:tcPr>
          <w:p w14:paraId="6984AEC1" w14:textId="77777777" w:rsidR="0037541A" w:rsidRPr="00C448DD" w:rsidRDefault="0037541A" w:rsidP="00F46582">
            <w:pPr>
              <w:pStyle w:val="Sinespaciado"/>
            </w:pPr>
          </w:p>
        </w:tc>
        <w:tc>
          <w:tcPr>
            <w:tcW w:w="4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3118BA" w14:textId="77777777" w:rsidR="0037541A" w:rsidRDefault="0037541A" w:rsidP="00F46582">
            <w:pPr>
              <w:pStyle w:val="Campo"/>
              <w:jc w:val="center"/>
              <w:rPr>
                <w:b/>
              </w:rPr>
            </w:pPr>
            <w:r>
              <w:rPr>
                <w:b/>
              </w:rPr>
              <w:t>Cédula de Identidad Codeudor 2</w:t>
            </w:r>
          </w:p>
          <w:p w14:paraId="508E5FA7" w14:textId="77777777" w:rsidR="0037541A" w:rsidRPr="00C448DD" w:rsidRDefault="0037541A" w:rsidP="00F46582">
            <w:pPr>
              <w:pStyle w:val="Campo"/>
              <w:jc w:val="center"/>
            </w:pPr>
          </w:p>
        </w:tc>
      </w:tr>
      <w:tr w:rsidR="0037541A" w:rsidRPr="00C448DD" w14:paraId="534DD02A" w14:textId="77777777" w:rsidTr="00F46582">
        <w:trPr>
          <w:trHeight w:val="389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D153A" w14:textId="77777777" w:rsidR="0037541A" w:rsidRPr="00C448DD" w:rsidRDefault="0037541A" w:rsidP="00F46582">
            <w:pPr>
              <w:pStyle w:val="Sinespaciado"/>
            </w:pPr>
            <w:permStart w:id="749607251" w:edGrp="everyone" w:colFirst="3" w:colLast="3"/>
            <w:permStart w:id="1354119156" w:edGrp="everyone" w:colFirst="0" w:colLast="0"/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</w:tcPr>
          <w:p w14:paraId="09743A9A" w14:textId="77777777" w:rsidR="0037541A" w:rsidRPr="00C448DD" w:rsidRDefault="0037541A" w:rsidP="00F46582">
            <w:pPr>
              <w:pStyle w:val="Sinespaciado"/>
            </w:pPr>
          </w:p>
        </w:tc>
        <w:tc>
          <w:tcPr>
            <w:tcW w:w="1034" w:type="dxa"/>
            <w:tcBorders>
              <w:right w:val="single" w:sz="4" w:space="0" w:color="auto"/>
            </w:tcBorders>
            <w:vAlign w:val="center"/>
          </w:tcPr>
          <w:p w14:paraId="4AF8CD6F" w14:textId="77777777" w:rsidR="0037541A" w:rsidRPr="00C448DD" w:rsidRDefault="0037541A" w:rsidP="00F46582">
            <w:pPr>
              <w:pStyle w:val="Sinespaciado"/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DEA99" w14:textId="77777777" w:rsidR="0037541A" w:rsidRPr="00C448DD" w:rsidRDefault="0037541A" w:rsidP="00F46582">
            <w:pPr>
              <w:pStyle w:val="Sinespaciado"/>
            </w:pPr>
          </w:p>
        </w:tc>
      </w:tr>
      <w:permEnd w:id="749607251"/>
      <w:permEnd w:id="1354119156"/>
      <w:tr w:rsidR="0037541A" w:rsidRPr="00C448DD" w14:paraId="7FCD11A2" w14:textId="77777777" w:rsidTr="00F46582">
        <w:trPr>
          <w:trHeight w:val="389"/>
        </w:trPr>
        <w:tc>
          <w:tcPr>
            <w:tcW w:w="4298" w:type="dxa"/>
            <w:tcBorders>
              <w:top w:val="single" w:sz="4" w:space="0" w:color="auto"/>
            </w:tcBorders>
            <w:shd w:val="clear" w:color="auto" w:fill="auto"/>
          </w:tcPr>
          <w:p w14:paraId="6B37BA44" w14:textId="77777777" w:rsidR="0037541A" w:rsidRPr="00605CB8" w:rsidRDefault="0037541A" w:rsidP="00F46582">
            <w:pPr>
              <w:pStyle w:val="Camp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Celular Codeudor 1</w:t>
            </w:r>
          </w:p>
        </w:tc>
        <w:tc>
          <w:tcPr>
            <w:tcW w:w="330" w:type="dxa"/>
            <w:shd w:val="clear" w:color="auto" w:fill="auto"/>
          </w:tcPr>
          <w:p w14:paraId="53F1A8D4" w14:textId="77777777" w:rsidR="0037541A" w:rsidRPr="00C448DD" w:rsidRDefault="0037541A" w:rsidP="00F46582">
            <w:pPr>
              <w:pStyle w:val="Sinespaciado"/>
            </w:pPr>
          </w:p>
        </w:tc>
        <w:tc>
          <w:tcPr>
            <w:tcW w:w="1034" w:type="dxa"/>
            <w:shd w:val="clear" w:color="auto" w:fill="auto"/>
          </w:tcPr>
          <w:p w14:paraId="78E6BD08" w14:textId="77777777" w:rsidR="0037541A" w:rsidRPr="00C448DD" w:rsidRDefault="0037541A" w:rsidP="00F46582">
            <w:pPr>
              <w:pStyle w:val="Sinespaciado"/>
            </w:pPr>
          </w:p>
        </w:tc>
        <w:tc>
          <w:tcPr>
            <w:tcW w:w="4535" w:type="dxa"/>
            <w:tcBorders>
              <w:top w:val="single" w:sz="4" w:space="0" w:color="auto"/>
            </w:tcBorders>
            <w:shd w:val="clear" w:color="auto" w:fill="auto"/>
          </w:tcPr>
          <w:p w14:paraId="46EECAF3" w14:textId="77777777" w:rsidR="0037541A" w:rsidRDefault="0037541A" w:rsidP="00F46582">
            <w:pPr>
              <w:pStyle w:val="Camp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N°</w:t>
            </w:r>
            <w:proofErr w:type="spellEnd"/>
            <w:r>
              <w:rPr>
                <w:b/>
              </w:rPr>
              <w:t xml:space="preserve"> Celular Codeudor 2</w:t>
            </w:r>
          </w:p>
          <w:p w14:paraId="51ECAD9C" w14:textId="77777777" w:rsidR="0037541A" w:rsidRPr="00C448DD" w:rsidRDefault="0037541A" w:rsidP="00F46582">
            <w:pPr>
              <w:pStyle w:val="Campo"/>
              <w:jc w:val="center"/>
            </w:pPr>
          </w:p>
        </w:tc>
      </w:tr>
      <w:tr w:rsidR="0037541A" w:rsidRPr="00C448DD" w14:paraId="2E2E4AA9" w14:textId="77777777" w:rsidTr="00F46582">
        <w:trPr>
          <w:trHeight w:val="389"/>
        </w:trPr>
        <w:tc>
          <w:tcPr>
            <w:tcW w:w="4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A7D7E" w14:textId="77777777" w:rsidR="0037541A" w:rsidRPr="00C448DD" w:rsidRDefault="0037541A" w:rsidP="00F46582">
            <w:pPr>
              <w:pStyle w:val="Sinespaciado"/>
            </w:pPr>
            <w:permStart w:id="183638387" w:edGrp="everyone" w:colFirst="3" w:colLast="3"/>
            <w:permStart w:id="2081360792" w:edGrp="everyone" w:colFirst="0" w:colLast="0"/>
          </w:p>
        </w:tc>
        <w:tc>
          <w:tcPr>
            <w:tcW w:w="330" w:type="dxa"/>
            <w:tcBorders>
              <w:left w:val="single" w:sz="4" w:space="0" w:color="auto"/>
            </w:tcBorders>
            <w:vAlign w:val="center"/>
          </w:tcPr>
          <w:p w14:paraId="6E1D3E89" w14:textId="77777777" w:rsidR="0037541A" w:rsidRPr="00C448DD" w:rsidRDefault="0037541A" w:rsidP="00F46582">
            <w:pPr>
              <w:pStyle w:val="Sinespaciado"/>
            </w:pPr>
          </w:p>
        </w:tc>
        <w:tc>
          <w:tcPr>
            <w:tcW w:w="1034" w:type="dxa"/>
            <w:tcBorders>
              <w:right w:val="single" w:sz="4" w:space="0" w:color="auto"/>
            </w:tcBorders>
            <w:vAlign w:val="center"/>
          </w:tcPr>
          <w:p w14:paraId="72F50008" w14:textId="77777777" w:rsidR="0037541A" w:rsidRPr="00C448DD" w:rsidRDefault="0037541A" w:rsidP="00F46582">
            <w:pPr>
              <w:pStyle w:val="Sinespaciado"/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0F3342" w14:textId="77777777" w:rsidR="0037541A" w:rsidRPr="00C448DD" w:rsidRDefault="0037541A" w:rsidP="00F46582">
            <w:pPr>
              <w:pStyle w:val="Sinespaciado"/>
            </w:pPr>
          </w:p>
        </w:tc>
      </w:tr>
      <w:permEnd w:id="183638387"/>
      <w:permEnd w:id="2081360792"/>
      <w:tr w:rsidR="0037541A" w:rsidRPr="00C448DD" w14:paraId="0C605230" w14:textId="77777777" w:rsidTr="00F46582">
        <w:trPr>
          <w:trHeight w:val="389"/>
        </w:trPr>
        <w:tc>
          <w:tcPr>
            <w:tcW w:w="4298" w:type="dxa"/>
            <w:tcBorders>
              <w:top w:val="single" w:sz="4" w:space="0" w:color="auto"/>
            </w:tcBorders>
            <w:shd w:val="clear" w:color="auto" w:fill="auto"/>
          </w:tcPr>
          <w:p w14:paraId="40F30D83" w14:textId="77777777" w:rsidR="0037541A" w:rsidRDefault="0037541A" w:rsidP="00F46582">
            <w:pPr>
              <w:pStyle w:val="Campo"/>
              <w:jc w:val="center"/>
              <w:rPr>
                <w:b/>
              </w:rPr>
            </w:pPr>
            <w:r>
              <w:rPr>
                <w:b/>
              </w:rPr>
              <w:t>IBM Codeudor 1</w:t>
            </w:r>
          </w:p>
          <w:p w14:paraId="475A2571" w14:textId="77777777" w:rsidR="0037541A" w:rsidRDefault="0037541A" w:rsidP="00F46582">
            <w:pPr>
              <w:pStyle w:val="Campo"/>
              <w:jc w:val="center"/>
              <w:rPr>
                <w:b/>
              </w:rPr>
            </w:pPr>
          </w:p>
          <w:p w14:paraId="116C331D" w14:textId="77777777" w:rsidR="0037541A" w:rsidRDefault="0037541A" w:rsidP="00F46582">
            <w:pPr>
              <w:pStyle w:val="Campo"/>
              <w:jc w:val="center"/>
              <w:rPr>
                <w:b/>
              </w:rPr>
            </w:pPr>
            <w:permStart w:id="1018696392" w:edGrp="everyone"/>
          </w:p>
          <w:p w14:paraId="13291CB5" w14:textId="77777777" w:rsidR="0037541A" w:rsidRDefault="0037541A" w:rsidP="00F46582">
            <w:pPr>
              <w:pStyle w:val="Campo"/>
              <w:jc w:val="center"/>
              <w:rPr>
                <w:b/>
              </w:rPr>
            </w:pPr>
            <w:r>
              <w:rPr>
                <w:b/>
              </w:rPr>
              <w:t>___________________________________________________</w:t>
            </w:r>
            <w:permEnd w:id="1018696392"/>
            <w:r>
              <w:rPr>
                <w:b/>
              </w:rPr>
              <w:t>_</w:t>
            </w:r>
          </w:p>
          <w:p w14:paraId="2B3F01A1" w14:textId="77777777" w:rsidR="0037541A" w:rsidRPr="00605CB8" w:rsidRDefault="0037541A" w:rsidP="00F46582">
            <w:pPr>
              <w:pStyle w:val="Campo"/>
              <w:jc w:val="center"/>
              <w:rPr>
                <w:b/>
              </w:rPr>
            </w:pPr>
            <w:r>
              <w:rPr>
                <w:b/>
              </w:rPr>
              <w:t>Firma 1er Codeudor</w:t>
            </w:r>
          </w:p>
        </w:tc>
        <w:tc>
          <w:tcPr>
            <w:tcW w:w="330" w:type="dxa"/>
            <w:shd w:val="clear" w:color="auto" w:fill="auto"/>
          </w:tcPr>
          <w:p w14:paraId="2B2E47F8" w14:textId="77777777" w:rsidR="0037541A" w:rsidRPr="00C448DD" w:rsidRDefault="0037541A" w:rsidP="00F46582">
            <w:pPr>
              <w:pStyle w:val="Sinespaciado"/>
            </w:pPr>
          </w:p>
        </w:tc>
        <w:tc>
          <w:tcPr>
            <w:tcW w:w="1034" w:type="dxa"/>
            <w:shd w:val="clear" w:color="auto" w:fill="auto"/>
          </w:tcPr>
          <w:p w14:paraId="298BBDB3" w14:textId="77777777" w:rsidR="0037541A" w:rsidRPr="00C448DD" w:rsidRDefault="0037541A" w:rsidP="00F46582">
            <w:pPr>
              <w:pStyle w:val="Sinespaciado"/>
            </w:pPr>
          </w:p>
        </w:tc>
        <w:tc>
          <w:tcPr>
            <w:tcW w:w="4535" w:type="dxa"/>
            <w:tcBorders>
              <w:top w:val="single" w:sz="4" w:space="0" w:color="auto"/>
            </w:tcBorders>
            <w:shd w:val="clear" w:color="auto" w:fill="auto"/>
          </w:tcPr>
          <w:p w14:paraId="70F9563D" w14:textId="77777777" w:rsidR="0037541A" w:rsidRDefault="0037541A" w:rsidP="00F46582">
            <w:pPr>
              <w:pStyle w:val="Campo"/>
              <w:jc w:val="center"/>
              <w:rPr>
                <w:b/>
              </w:rPr>
            </w:pPr>
            <w:r>
              <w:rPr>
                <w:b/>
              </w:rPr>
              <w:t>IBM Codeudor 2</w:t>
            </w:r>
          </w:p>
          <w:p w14:paraId="286E56AD" w14:textId="77777777" w:rsidR="0037541A" w:rsidRDefault="0037541A" w:rsidP="00F46582">
            <w:pPr>
              <w:pStyle w:val="Campo"/>
              <w:jc w:val="center"/>
              <w:rPr>
                <w:b/>
              </w:rPr>
            </w:pPr>
          </w:p>
          <w:p w14:paraId="149BC9D3" w14:textId="77777777" w:rsidR="0037541A" w:rsidRDefault="0037541A" w:rsidP="00F46582">
            <w:pPr>
              <w:pStyle w:val="Campo"/>
              <w:jc w:val="center"/>
              <w:rPr>
                <w:b/>
              </w:rPr>
            </w:pPr>
          </w:p>
          <w:p w14:paraId="376F1A44" w14:textId="77777777" w:rsidR="0037541A" w:rsidRDefault="0037541A" w:rsidP="00F46582">
            <w:pPr>
              <w:pStyle w:val="Campo"/>
              <w:jc w:val="center"/>
              <w:rPr>
                <w:b/>
              </w:rPr>
            </w:pPr>
            <w:permStart w:id="230770949" w:edGrp="everyone"/>
            <w:r>
              <w:rPr>
                <w:b/>
              </w:rPr>
              <w:t>_______________________________________________________</w:t>
            </w:r>
          </w:p>
          <w:permEnd w:id="230770949"/>
          <w:p w14:paraId="3C4F6311" w14:textId="77777777" w:rsidR="0037541A" w:rsidRDefault="0037541A" w:rsidP="00F46582">
            <w:pPr>
              <w:pStyle w:val="Campo"/>
              <w:jc w:val="center"/>
              <w:rPr>
                <w:b/>
              </w:rPr>
            </w:pPr>
            <w:r>
              <w:rPr>
                <w:b/>
              </w:rPr>
              <w:t>Firma 2do Codeudor</w:t>
            </w:r>
          </w:p>
          <w:p w14:paraId="4C985E23" w14:textId="77777777" w:rsidR="0037541A" w:rsidRPr="00C448DD" w:rsidRDefault="0037541A" w:rsidP="00F46582">
            <w:pPr>
              <w:pStyle w:val="Campo"/>
              <w:jc w:val="center"/>
            </w:pPr>
          </w:p>
        </w:tc>
      </w:tr>
    </w:tbl>
    <w:p w14:paraId="6996DFB8" w14:textId="77777777" w:rsidR="0037541A" w:rsidRDefault="0037541A" w:rsidP="00DB12E9">
      <w:pPr>
        <w:tabs>
          <w:tab w:val="left" w:pos="426"/>
          <w:tab w:val="left" w:pos="1134"/>
          <w:tab w:val="left" w:pos="6379"/>
        </w:tabs>
        <w:spacing w:after="40" w:line="240" w:lineRule="auto"/>
        <w:jc w:val="center"/>
        <w:rPr>
          <w:rFonts w:ascii="Arial" w:hAnsi="Arial" w:cs="Arial"/>
          <w:sz w:val="18"/>
          <w:szCs w:val="16"/>
        </w:rPr>
      </w:pPr>
    </w:p>
    <w:p w14:paraId="5C11797F" w14:textId="77777777" w:rsidR="00DB12E9" w:rsidRDefault="00DB12E9" w:rsidP="00DB12E9">
      <w:pPr>
        <w:tabs>
          <w:tab w:val="left" w:pos="426"/>
          <w:tab w:val="left" w:pos="1134"/>
          <w:tab w:val="left" w:pos="6379"/>
        </w:tabs>
        <w:spacing w:after="40" w:line="240" w:lineRule="auto"/>
        <w:jc w:val="center"/>
        <w:rPr>
          <w:rFonts w:ascii="Arial" w:hAnsi="Arial" w:cs="Arial"/>
          <w:sz w:val="18"/>
          <w:szCs w:val="16"/>
        </w:rPr>
      </w:pPr>
      <w:permStart w:id="404964700" w:edGrp="everyone"/>
      <w:r>
        <w:rPr>
          <w:rFonts w:ascii="Arial" w:hAnsi="Arial" w:cs="Arial"/>
          <w:sz w:val="18"/>
          <w:szCs w:val="16"/>
        </w:rPr>
        <w:t>___________________________________________</w:t>
      </w:r>
    </w:p>
    <w:permEnd w:id="404964700"/>
    <w:p w14:paraId="256EED4E" w14:textId="77777777" w:rsidR="00696930" w:rsidRDefault="00DB12E9" w:rsidP="00DB12E9">
      <w:pPr>
        <w:tabs>
          <w:tab w:val="left" w:pos="426"/>
          <w:tab w:val="left" w:pos="1134"/>
          <w:tab w:val="left" w:pos="6379"/>
        </w:tabs>
        <w:spacing w:after="40" w:line="240" w:lineRule="auto"/>
        <w:jc w:val="center"/>
        <w:rPr>
          <w:rFonts w:ascii="Arial" w:hAnsi="Arial" w:cs="Arial"/>
          <w:b/>
          <w:bCs/>
          <w:sz w:val="18"/>
          <w:szCs w:val="16"/>
        </w:rPr>
      </w:pPr>
      <w:r w:rsidRPr="00396CBC">
        <w:rPr>
          <w:rFonts w:ascii="Arial" w:hAnsi="Arial" w:cs="Arial"/>
          <w:b/>
          <w:bCs/>
          <w:sz w:val="18"/>
          <w:szCs w:val="16"/>
        </w:rPr>
        <w:t>Firma Solicitante</w:t>
      </w:r>
    </w:p>
    <w:p w14:paraId="2B929FF4" w14:textId="77777777" w:rsidR="0037541A" w:rsidRPr="00396CBC" w:rsidRDefault="0037541A" w:rsidP="00DB12E9">
      <w:pPr>
        <w:tabs>
          <w:tab w:val="left" w:pos="426"/>
          <w:tab w:val="left" w:pos="1134"/>
          <w:tab w:val="left" w:pos="6379"/>
        </w:tabs>
        <w:spacing w:after="40" w:line="240" w:lineRule="auto"/>
        <w:jc w:val="center"/>
        <w:rPr>
          <w:rFonts w:ascii="Arial" w:hAnsi="Arial" w:cs="Arial"/>
          <w:b/>
          <w:bCs/>
          <w:sz w:val="18"/>
          <w:szCs w:val="16"/>
        </w:rPr>
      </w:pPr>
    </w:p>
    <w:p w14:paraId="330F2C95" w14:textId="77777777" w:rsidR="00605CB8" w:rsidRPr="00E350EB" w:rsidRDefault="00933911" w:rsidP="00FB5BE6">
      <w:pPr>
        <w:tabs>
          <w:tab w:val="left" w:pos="426"/>
          <w:tab w:val="left" w:pos="1134"/>
          <w:tab w:val="left" w:pos="6379"/>
        </w:tabs>
        <w:spacing w:line="360" w:lineRule="auto"/>
        <w:rPr>
          <w:rFonts w:ascii="Arial" w:hAnsi="Arial" w:cs="Arial"/>
          <w:b/>
          <w:bCs/>
          <w:i/>
          <w:iCs/>
          <w:color w:val="4472C4"/>
          <w:sz w:val="18"/>
          <w:szCs w:val="20"/>
        </w:rPr>
      </w:pPr>
      <w:r>
        <w:rPr>
          <w:rFonts w:ascii="Arial" w:hAnsi="Arial" w:cs="Arial"/>
          <w:b/>
          <w:sz w:val="20"/>
          <w:szCs w:val="16"/>
        </w:rPr>
        <w:tab/>
      </w:r>
      <w:r>
        <w:rPr>
          <w:rFonts w:ascii="Arial" w:hAnsi="Arial" w:cs="Arial"/>
          <w:b/>
          <w:sz w:val="20"/>
          <w:szCs w:val="16"/>
        </w:rPr>
        <w:tab/>
      </w:r>
      <w:r w:rsidR="001B73DF">
        <w:rPr>
          <w:rFonts w:ascii="Arial" w:hAnsi="Arial" w:cs="Arial"/>
          <w:b/>
          <w:sz w:val="20"/>
          <w:szCs w:val="16"/>
        </w:rPr>
        <w:t xml:space="preserve">           En</w:t>
      </w:r>
      <w:permStart w:id="1988844879" w:edGrp="everyone"/>
      <w:r w:rsidR="00605CB8" w:rsidRPr="00E350EB">
        <w:rPr>
          <w:rFonts w:ascii="Arial" w:hAnsi="Arial" w:cs="Arial"/>
          <w:b/>
          <w:sz w:val="20"/>
          <w:szCs w:val="16"/>
        </w:rPr>
        <w:t>______________________</w:t>
      </w:r>
      <w:permEnd w:id="1988844879"/>
      <w:r w:rsidR="00605CB8" w:rsidRPr="00E350EB">
        <w:rPr>
          <w:rFonts w:ascii="Arial" w:hAnsi="Arial" w:cs="Arial"/>
          <w:b/>
          <w:sz w:val="20"/>
          <w:szCs w:val="16"/>
        </w:rPr>
        <w:t xml:space="preserve">, </w:t>
      </w:r>
      <w:permStart w:id="510340839" w:edGrp="everyone"/>
      <w:r w:rsidR="00605CB8" w:rsidRPr="00E350EB">
        <w:rPr>
          <w:rFonts w:ascii="Arial" w:hAnsi="Arial" w:cs="Arial"/>
          <w:b/>
          <w:sz w:val="20"/>
          <w:szCs w:val="16"/>
        </w:rPr>
        <w:t xml:space="preserve">a _____ </w:t>
      </w:r>
      <w:permEnd w:id="510340839"/>
      <w:r w:rsidR="00605CB8" w:rsidRPr="00E350EB">
        <w:rPr>
          <w:rFonts w:ascii="Arial" w:hAnsi="Arial" w:cs="Arial"/>
          <w:b/>
          <w:sz w:val="20"/>
          <w:szCs w:val="16"/>
        </w:rPr>
        <w:t>de</w:t>
      </w:r>
      <w:permStart w:id="4851151" w:edGrp="everyone"/>
      <w:r w:rsidR="00605CB8" w:rsidRPr="00E350EB">
        <w:rPr>
          <w:rFonts w:ascii="Arial" w:hAnsi="Arial" w:cs="Arial"/>
          <w:b/>
          <w:sz w:val="20"/>
          <w:szCs w:val="16"/>
        </w:rPr>
        <w:t xml:space="preserve">_________________ </w:t>
      </w:r>
      <w:permEnd w:id="4851151"/>
      <w:r w:rsidR="00605CB8" w:rsidRPr="00E350EB">
        <w:rPr>
          <w:rFonts w:ascii="Arial" w:hAnsi="Arial" w:cs="Arial"/>
          <w:b/>
          <w:sz w:val="20"/>
          <w:szCs w:val="16"/>
        </w:rPr>
        <w:t>del 20</w:t>
      </w:r>
      <w:permStart w:id="1212641419" w:edGrp="everyone"/>
      <w:r w:rsidR="00605CB8" w:rsidRPr="00E350EB">
        <w:rPr>
          <w:rFonts w:ascii="Arial" w:hAnsi="Arial" w:cs="Arial"/>
          <w:b/>
          <w:sz w:val="20"/>
          <w:szCs w:val="16"/>
        </w:rPr>
        <w:t>_____</w:t>
      </w:r>
      <w:r w:rsidR="00B74999" w:rsidRPr="00E350EB">
        <w:rPr>
          <w:rFonts w:ascii="Arial" w:hAnsi="Arial" w:cs="Arial"/>
          <w:b/>
          <w:sz w:val="18"/>
          <w:szCs w:val="16"/>
        </w:rPr>
        <w:t xml:space="preserve"> </w:t>
      </w:r>
      <w:permEnd w:id="1212641419"/>
    </w:p>
    <w:p w14:paraId="682E1AE8" w14:textId="03480150" w:rsidR="0037541A" w:rsidRDefault="00B74999" w:rsidP="008F5640">
      <w:pPr>
        <w:tabs>
          <w:tab w:val="left" w:pos="426"/>
          <w:tab w:val="left" w:pos="1134"/>
          <w:tab w:val="left" w:pos="6379"/>
        </w:tabs>
        <w:spacing w:line="240" w:lineRule="auto"/>
        <w:rPr>
          <w:rFonts w:ascii="Arial" w:hAnsi="Arial" w:cs="Arial"/>
          <w:b/>
          <w:bCs/>
          <w:i/>
          <w:iCs/>
          <w:color w:val="002060"/>
          <w:sz w:val="18"/>
          <w:szCs w:val="20"/>
          <w:u w:val="single"/>
        </w:rPr>
      </w:pPr>
      <w:r w:rsidRPr="00043259">
        <w:rPr>
          <w:rFonts w:ascii="Arial" w:hAnsi="Arial" w:cs="Arial"/>
          <w:b/>
          <w:bCs/>
          <w:i/>
          <w:iCs/>
          <w:color w:val="002060"/>
          <w:sz w:val="18"/>
          <w:szCs w:val="20"/>
        </w:rPr>
        <w:t>Nota Importante</w:t>
      </w:r>
      <w:r w:rsidRPr="00043259">
        <w:rPr>
          <w:rFonts w:ascii="Arial" w:hAnsi="Arial" w:cs="Arial"/>
          <w:i/>
          <w:iCs/>
          <w:color w:val="002060"/>
          <w:sz w:val="18"/>
          <w:szCs w:val="20"/>
        </w:rPr>
        <w:t xml:space="preserve">: al realizar la comparación con los créditos otorgados por otras entidades crediticias, considere que </w:t>
      </w:r>
      <w:r w:rsidRPr="00043259">
        <w:rPr>
          <w:rFonts w:ascii="Arial" w:hAnsi="Arial" w:cs="Arial"/>
          <w:b/>
          <w:bCs/>
          <w:i/>
          <w:iCs/>
          <w:color w:val="002060"/>
          <w:sz w:val="18"/>
          <w:szCs w:val="20"/>
          <w:u w:val="single"/>
        </w:rPr>
        <w:t>Jenabien no cobra gastos operacionales, notariales y otros seguros</w:t>
      </w:r>
      <w:r w:rsidR="00EE380D">
        <w:rPr>
          <w:rFonts w:ascii="Arial" w:hAnsi="Arial" w:cs="Arial"/>
          <w:b/>
          <w:bCs/>
          <w:i/>
          <w:iCs/>
          <w:color w:val="002060"/>
          <w:sz w:val="18"/>
          <w:szCs w:val="20"/>
          <w:u w:val="single"/>
        </w:rPr>
        <w:t xml:space="preserve">, por lo que se solicitan avales o codeudores. </w:t>
      </w:r>
    </w:p>
    <w:p w14:paraId="36DE0C18" w14:textId="2DBFDDEB" w:rsidR="00FF6995" w:rsidRPr="00FF6995" w:rsidRDefault="002E3222" w:rsidP="00EB699E">
      <w:pPr>
        <w:tabs>
          <w:tab w:val="left" w:pos="426"/>
          <w:tab w:val="left" w:pos="1134"/>
          <w:tab w:val="left" w:pos="6379"/>
        </w:tabs>
        <w:spacing w:line="240" w:lineRule="auto"/>
        <w:rPr>
          <w:rFonts w:ascii="Arial" w:hAnsi="Arial" w:cs="Arial"/>
          <w:sz w:val="14"/>
          <w:szCs w:val="14"/>
        </w:rPr>
      </w:pPr>
      <w:r w:rsidRPr="003C55F9">
        <w:rPr>
          <w:rFonts w:ascii="Arial" w:hAnsi="Arial" w:cs="Arial"/>
          <w:b/>
          <w:bCs/>
          <w:i/>
          <w:iCs/>
          <w:color w:val="002060"/>
          <w:sz w:val="14"/>
          <w:szCs w:val="14"/>
        </w:rPr>
        <w:t>El otorgamiento del PRÉSTAMO ÚNICO JENABIEN, queda sujeto a la evaluación comercial, según la disponibilidad financiera del solicitante, conforme a su nivel de endeudamiento de acuerdo a las pautas, exigencias o restricciones referidas al límite de descuentos mantenidos por planilla.</w:t>
      </w:r>
    </w:p>
    <w:sectPr w:rsidR="00FF6995" w:rsidRPr="00FF6995" w:rsidSect="001644C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20160" w:code="5"/>
      <w:pgMar w:top="720" w:right="720" w:bottom="720" w:left="720" w:header="13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7296B" w14:textId="77777777" w:rsidR="0076408D" w:rsidRDefault="0076408D" w:rsidP="001A0130">
      <w:pPr>
        <w:spacing w:after="0" w:line="240" w:lineRule="auto"/>
      </w:pPr>
      <w:r>
        <w:separator/>
      </w:r>
    </w:p>
  </w:endnote>
  <w:endnote w:type="continuationSeparator" w:id="0">
    <w:p w14:paraId="37F2AB45" w14:textId="77777777" w:rsidR="0076408D" w:rsidRDefault="0076408D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umin Pro Black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9D47E" w14:textId="77777777" w:rsidR="00962BA2" w:rsidRDefault="00962BA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4F81BD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400"/>
      <w:gridCol w:w="5400"/>
    </w:tblGrid>
    <w:tr w:rsidR="004A3B90" w14:paraId="1A139612" w14:textId="77777777">
      <w:tc>
        <w:tcPr>
          <w:tcW w:w="2500" w:type="pct"/>
          <w:shd w:val="clear" w:color="auto" w:fill="4F81BD" w:themeFill="accent1"/>
          <w:vAlign w:val="center"/>
        </w:tcPr>
        <w:p w14:paraId="35F679B9" w14:textId="77777777" w:rsidR="004A3B90" w:rsidRDefault="00000000" w:rsidP="004A3B90">
          <w:pPr>
            <w:pStyle w:val="Piedepgina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sdt>
            <w:sdtPr>
              <w:rPr>
                <w:caps/>
                <w:color w:val="FFFFFF" w:themeColor="background1"/>
                <w:sz w:val="18"/>
                <w:szCs w:val="18"/>
              </w:rPr>
              <w:alias w:val="Título"/>
              <w:tag w:val=""/>
              <w:id w:val="-578829839"/>
              <w:placeholder>
                <w:docPart w:val="B3C27D7C9D6E4DC7A66E891D21B4CCB6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322CBB">
                <w:rPr>
                  <w:caps/>
                  <w:color w:val="FFFFFF" w:themeColor="background1"/>
                  <w:sz w:val="18"/>
                  <w:szCs w:val="18"/>
                </w:rPr>
                <w:t>PRESTAMOS Único JENABIEN</w:t>
              </w:r>
            </w:sdtContent>
          </w:sdt>
        </w:p>
      </w:tc>
      <w:tc>
        <w:tcPr>
          <w:tcW w:w="2500" w:type="pct"/>
          <w:shd w:val="clear" w:color="auto" w:fill="4F81BD" w:themeFill="accent1"/>
          <w:vAlign w:val="center"/>
        </w:tcPr>
        <w:p w14:paraId="4BA87EC1" w14:textId="77777777" w:rsidR="004A3B90" w:rsidRDefault="004A3B90" w:rsidP="004A3B90">
          <w:pPr>
            <w:pStyle w:val="Piedepgina"/>
            <w:tabs>
              <w:tab w:val="clear" w:pos="4680"/>
              <w:tab w:val="clear" w:pos="9360"/>
            </w:tabs>
            <w:spacing w:before="80" w:after="80"/>
            <w:jc w:val="right"/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7C70EFDA" w14:textId="77777777" w:rsidR="003952BD" w:rsidRDefault="003952BD" w:rsidP="004A3B9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918E2" w14:textId="77777777" w:rsidR="00962BA2" w:rsidRDefault="00962B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740EC" w14:textId="77777777" w:rsidR="0076408D" w:rsidRDefault="0076408D" w:rsidP="001A0130">
      <w:pPr>
        <w:spacing w:after="0" w:line="240" w:lineRule="auto"/>
      </w:pPr>
      <w:r>
        <w:separator/>
      </w:r>
    </w:p>
  </w:footnote>
  <w:footnote w:type="continuationSeparator" w:id="0">
    <w:p w14:paraId="5948D2B9" w14:textId="77777777" w:rsidR="0076408D" w:rsidRDefault="0076408D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80752" w14:textId="77777777" w:rsidR="00396CBC" w:rsidRDefault="00000000">
    <w:pPr>
      <w:pStyle w:val="Encabezado"/>
    </w:pPr>
    <w:r>
      <w:rPr>
        <w:noProof/>
      </w:rPr>
      <w:pict w14:anchorId="272747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040094" o:spid="_x0000_s1038" type="#_x0000_t75" alt="" style="position:absolute;margin-left:0;margin-top:0;width:509.75pt;height:839.6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 colores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91FE2" w14:textId="0CBB8763" w:rsidR="001A0130" w:rsidRDefault="00962BA2" w:rsidP="003952BD">
    <w:pPr>
      <w:pStyle w:val="Encabezado"/>
      <w:jc w:val="right"/>
    </w:pPr>
    <w:r>
      <w:rPr>
        <w:rFonts w:ascii="Arial" w:hAnsi="Arial" w:cs="Arial"/>
        <w:b/>
        <w:bCs/>
        <w:noProof/>
        <w:sz w:val="16"/>
        <w:szCs w:val="18"/>
        <w:lang w:val="en-US"/>
      </w:rPr>
      <w:drawing>
        <wp:anchor distT="0" distB="0" distL="114300" distR="114300" simplePos="0" relativeHeight="251664384" behindDoc="1" locked="0" layoutInCell="1" allowOverlap="1" wp14:anchorId="11459F29" wp14:editId="3F511FCF">
          <wp:simplePos x="0" y="0"/>
          <wp:positionH relativeFrom="column">
            <wp:posOffset>4940300</wp:posOffset>
          </wp:positionH>
          <wp:positionV relativeFrom="paragraph">
            <wp:posOffset>4445</wp:posOffset>
          </wp:positionV>
          <wp:extent cx="1917700" cy="750034"/>
          <wp:effectExtent l="0" t="0" r="0" b="0"/>
          <wp:wrapNone/>
          <wp:docPr id="194159589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595894" name="Imagen 19415958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7673" cy="765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7B68" w:rsidRPr="00763BB4">
      <w:rPr>
        <w:rFonts w:ascii="Arial" w:hAnsi="Arial" w:cs="Arial"/>
        <w:b/>
        <w:bCs/>
        <w:noProof/>
        <w:sz w:val="16"/>
        <w:szCs w:val="18"/>
        <w:lang w:val="en-U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8FF250B" wp14:editId="01C26E91">
              <wp:simplePos x="0" y="0"/>
              <wp:positionH relativeFrom="page">
                <wp:posOffset>581025</wp:posOffset>
              </wp:positionH>
              <wp:positionV relativeFrom="paragraph">
                <wp:posOffset>329565</wp:posOffset>
              </wp:positionV>
              <wp:extent cx="3239134" cy="649604"/>
              <wp:effectExtent l="0" t="0" r="0" b="0"/>
              <wp:wrapThrough wrapText="bothSides">
                <wp:wrapPolygon edited="0">
                  <wp:start x="381" y="0"/>
                  <wp:lineTo x="381" y="20924"/>
                  <wp:lineTo x="21092" y="20924"/>
                  <wp:lineTo x="21092" y="0"/>
                  <wp:lineTo x="381" y="0"/>
                </wp:wrapPolygon>
              </wp:wrapThrough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9134" cy="6496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79FFCE" w14:textId="77777777" w:rsidR="00257C46" w:rsidRPr="00E01D88" w:rsidRDefault="00257C46" w:rsidP="00257C46">
                          <w:pPr>
                            <w:pStyle w:val="Ttulo1"/>
                            <w:spacing w:before="0"/>
                            <w:rPr>
                              <w:rFonts w:ascii="Calibri" w:hAnsi="Calibri" w:cs="Calibri"/>
                              <w:bCs/>
                              <w:sz w:val="44"/>
                              <w:szCs w:val="28"/>
                            </w:rPr>
                          </w:pPr>
                          <w:r>
                            <w:rPr>
                              <w:rFonts w:ascii="Calibri" w:hAnsi="Calibri" w:cs="Calibri"/>
                              <w:bCs/>
                              <w:sz w:val="44"/>
                              <w:szCs w:val="28"/>
                            </w:rPr>
                            <w:t xml:space="preserve">Préstamo </w:t>
                          </w:r>
                          <w:r w:rsidR="00886452">
                            <w:rPr>
                              <w:rFonts w:ascii="Calibri" w:hAnsi="Calibri" w:cs="Calibri"/>
                              <w:bCs/>
                              <w:sz w:val="44"/>
                              <w:szCs w:val="28"/>
                            </w:rPr>
                            <w:t xml:space="preserve">Único </w:t>
                          </w:r>
                          <w:r>
                            <w:rPr>
                              <w:rFonts w:ascii="Calibri" w:hAnsi="Calibri" w:cs="Calibri"/>
                              <w:bCs/>
                              <w:sz w:val="44"/>
                              <w:szCs w:val="28"/>
                            </w:rPr>
                            <w:t>J</w:t>
                          </w:r>
                          <w:r w:rsidRPr="00E01D88">
                            <w:rPr>
                              <w:rFonts w:ascii="Calibri" w:hAnsi="Calibri" w:cs="Calibri"/>
                              <w:bCs/>
                              <w:sz w:val="44"/>
                              <w:szCs w:val="28"/>
                            </w:rPr>
                            <w:t xml:space="preserve">enabien </w:t>
                          </w:r>
                        </w:p>
                        <w:p w14:paraId="1D5738D6" w14:textId="77777777" w:rsidR="00257C46" w:rsidRPr="003952BD" w:rsidRDefault="00257C46" w:rsidP="00257C46">
                          <w:pPr>
                            <w:pStyle w:val="Ttulo1"/>
                            <w:spacing w:before="0"/>
                            <w:rPr>
                              <w:bCs/>
                              <w:sz w:val="24"/>
                            </w:rPr>
                          </w:pPr>
                          <w:r w:rsidRPr="003952BD">
                            <w:rPr>
                              <w:bCs/>
                              <w:sz w:val="24"/>
                            </w:rPr>
                            <w:t>Para socios activos o en retiro</w:t>
                          </w:r>
                        </w:p>
                        <w:p w14:paraId="362C29A9" w14:textId="77777777" w:rsidR="00257C46" w:rsidRPr="003952BD" w:rsidRDefault="00257C46" w:rsidP="00257C4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FF250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45.75pt;margin-top:25.95pt;width:255.05pt;height:51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" filled="f" stroked="f">
              <v:textbox>
                <w:txbxContent>
                  <w:p w14:paraId="0279FFCE" w14:textId="77777777" w:rsidR="00257C46" w:rsidRPr="00E01D88" w:rsidRDefault="00257C46" w:rsidP="00257C46">
                    <w:pPr>
                      <w:pStyle w:val="Ttulo1"/>
                      <w:spacing w:before="0"/>
                      <w:rPr>
                        <w:rFonts w:ascii="Calibri" w:hAnsi="Calibri" w:cs="Calibri"/>
                        <w:bCs/>
                        <w:sz w:val="44"/>
                        <w:szCs w:val="28"/>
                      </w:rPr>
                    </w:pPr>
                    <w:r>
                      <w:rPr>
                        <w:rFonts w:ascii="Calibri" w:hAnsi="Calibri" w:cs="Calibri"/>
                        <w:bCs/>
                        <w:sz w:val="44"/>
                        <w:szCs w:val="28"/>
                      </w:rPr>
                      <w:t xml:space="preserve">Préstamo </w:t>
                    </w:r>
                    <w:r w:rsidR="00886452">
                      <w:rPr>
                        <w:rFonts w:ascii="Calibri" w:hAnsi="Calibri" w:cs="Calibri"/>
                        <w:bCs/>
                        <w:sz w:val="44"/>
                        <w:szCs w:val="28"/>
                      </w:rPr>
                      <w:t xml:space="preserve">Único </w:t>
                    </w:r>
                    <w:r>
                      <w:rPr>
                        <w:rFonts w:ascii="Calibri" w:hAnsi="Calibri" w:cs="Calibri"/>
                        <w:bCs/>
                        <w:sz w:val="44"/>
                        <w:szCs w:val="28"/>
                      </w:rPr>
                      <w:t>J</w:t>
                    </w:r>
                    <w:r w:rsidRPr="00E01D88">
                      <w:rPr>
                        <w:rFonts w:ascii="Calibri" w:hAnsi="Calibri" w:cs="Calibri"/>
                        <w:bCs/>
                        <w:sz w:val="44"/>
                        <w:szCs w:val="28"/>
                      </w:rPr>
                      <w:t xml:space="preserve">enabien </w:t>
                    </w:r>
                  </w:p>
                  <w:p w14:paraId="1D5738D6" w14:textId="77777777" w:rsidR="00257C46" w:rsidRPr="003952BD" w:rsidRDefault="00257C46" w:rsidP="00257C46">
                    <w:pPr>
                      <w:pStyle w:val="Ttulo1"/>
                      <w:spacing w:before="0"/>
                      <w:rPr>
                        <w:bCs/>
                        <w:sz w:val="24"/>
                      </w:rPr>
                    </w:pPr>
                    <w:r w:rsidRPr="003952BD">
                      <w:rPr>
                        <w:bCs/>
                        <w:sz w:val="24"/>
                      </w:rPr>
                      <w:t>Para socios activos o en retiro</w:t>
                    </w:r>
                  </w:p>
                  <w:p w14:paraId="362C29A9" w14:textId="77777777" w:rsidR="00257C46" w:rsidRPr="003952BD" w:rsidRDefault="00257C46" w:rsidP="00257C46"/>
                </w:txbxContent>
              </v:textbox>
              <w10:wrap type="through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FE2BE" w14:textId="77777777" w:rsidR="00396CBC" w:rsidRDefault="00000000">
    <w:pPr>
      <w:pStyle w:val="Encabezado"/>
    </w:pPr>
    <w:r>
      <w:rPr>
        <w:noProof/>
      </w:rPr>
      <w:pict w14:anchorId="41FF84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7040093" o:spid="_x0000_s1037" type="#_x0000_t75" alt="" style="position:absolute;margin-left:0;margin-top:0;width:509.75pt;height:839.6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 colores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BF2AF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466E29E1"/>
    <w:multiLevelType w:val="hybridMultilevel"/>
    <w:tmpl w:val="1AC8A946"/>
    <w:lvl w:ilvl="0" w:tplc="89C83C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5D71F3"/>
    <w:multiLevelType w:val="hybridMultilevel"/>
    <w:tmpl w:val="94784E5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97C6AFB"/>
    <w:multiLevelType w:val="hybridMultilevel"/>
    <w:tmpl w:val="26E6C440"/>
    <w:lvl w:ilvl="0" w:tplc="79120B62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5602206">
    <w:abstractNumId w:val="4"/>
  </w:num>
  <w:num w:numId="2" w16cid:durableId="776827609">
    <w:abstractNumId w:val="1"/>
  </w:num>
  <w:num w:numId="3" w16cid:durableId="1836800823">
    <w:abstractNumId w:val="2"/>
  </w:num>
  <w:num w:numId="4" w16cid:durableId="1802191380">
    <w:abstractNumId w:val="3"/>
  </w:num>
  <w:num w:numId="5" w16cid:durableId="883980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5S7bzyDRBBYcQlmwPu6EMWimqj0dA286QVJqWDh7M9avobthcvmt1kyAIZTKEOBeunH4/FylY0WyiN22KS3yRA==" w:salt="sLFYIMiCTmrGXYGz7qU6qg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EA1599"/>
    <w:rsid w:val="00022E6F"/>
    <w:rsid w:val="00035127"/>
    <w:rsid w:val="00043259"/>
    <w:rsid w:val="00050CC8"/>
    <w:rsid w:val="00081234"/>
    <w:rsid w:val="000B73C4"/>
    <w:rsid w:val="000B79D5"/>
    <w:rsid w:val="000C5A96"/>
    <w:rsid w:val="000D4E5E"/>
    <w:rsid w:val="000E4D81"/>
    <w:rsid w:val="000E5A5E"/>
    <w:rsid w:val="00120524"/>
    <w:rsid w:val="001632E6"/>
    <w:rsid w:val="001644C1"/>
    <w:rsid w:val="001A0130"/>
    <w:rsid w:val="001B73DF"/>
    <w:rsid w:val="001E6C7A"/>
    <w:rsid w:val="00232876"/>
    <w:rsid w:val="00252729"/>
    <w:rsid w:val="00252A6E"/>
    <w:rsid w:val="00257C46"/>
    <w:rsid w:val="00267116"/>
    <w:rsid w:val="00276B81"/>
    <w:rsid w:val="00281379"/>
    <w:rsid w:val="002816D0"/>
    <w:rsid w:val="002A099E"/>
    <w:rsid w:val="002A1E2F"/>
    <w:rsid w:val="002D09C2"/>
    <w:rsid w:val="002E3222"/>
    <w:rsid w:val="002F37CB"/>
    <w:rsid w:val="002F475C"/>
    <w:rsid w:val="002F58E0"/>
    <w:rsid w:val="002F5F81"/>
    <w:rsid w:val="002F675D"/>
    <w:rsid w:val="00322CBB"/>
    <w:rsid w:val="00324293"/>
    <w:rsid w:val="00336F1C"/>
    <w:rsid w:val="00337482"/>
    <w:rsid w:val="00341A5F"/>
    <w:rsid w:val="00341D9C"/>
    <w:rsid w:val="00345431"/>
    <w:rsid w:val="0034620D"/>
    <w:rsid w:val="00355DEE"/>
    <w:rsid w:val="00362066"/>
    <w:rsid w:val="0037541A"/>
    <w:rsid w:val="003952BD"/>
    <w:rsid w:val="00396CBC"/>
    <w:rsid w:val="003A6C89"/>
    <w:rsid w:val="003A7B1D"/>
    <w:rsid w:val="003B49EC"/>
    <w:rsid w:val="003C55F9"/>
    <w:rsid w:val="003D3CF3"/>
    <w:rsid w:val="003D55FB"/>
    <w:rsid w:val="003E0877"/>
    <w:rsid w:val="004009CD"/>
    <w:rsid w:val="00402433"/>
    <w:rsid w:val="0041364D"/>
    <w:rsid w:val="004312A4"/>
    <w:rsid w:val="00456D53"/>
    <w:rsid w:val="00471BAC"/>
    <w:rsid w:val="00483D47"/>
    <w:rsid w:val="00486B15"/>
    <w:rsid w:val="00493E97"/>
    <w:rsid w:val="004A3B90"/>
    <w:rsid w:val="004B2A35"/>
    <w:rsid w:val="004B47A9"/>
    <w:rsid w:val="004C1CEC"/>
    <w:rsid w:val="004C593B"/>
    <w:rsid w:val="004C7A4B"/>
    <w:rsid w:val="004E4A64"/>
    <w:rsid w:val="004F0368"/>
    <w:rsid w:val="00507BE4"/>
    <w:rsid w:val="00534B80"/>
    <w:rsid w:val="00545821"/>
    <w:rsid w:val="0055506E"/>
    <w:rsid w:val="00566E3D"/>
    <w:rsid w:val="00567B68"/>
    <w:rsid w:val="005A20B8"/>
    <w:rsid w:val="005A690F"/>
    <w:rsid w:val="005B289E"/>
    <w:rsid w:val="005B6F92"/>
    <w:rsid w:val="005C679A"/>
    <w:rsid w:val="005E6907"/>
    <w:rsid w:val="005E6FA8"/>
    <w:rsid w:val="005F26D8"/>
    <w:rsid w:val="005F3505"/>
    <w:rsid w:val="005F4694"/>
    <w:rsid w:val="0060004E"/>
    <w:rsid w:val="00605CB8"/>
    <w:rsid w:val="00610517"/>
    <w:rsid w:val="006313E3"/>
    <w:rsid w:val="006501F7"/>
    <w:rsid w:val="006662D2"/>
    <w:rsid w:val="00687CFB"/>
    <w:rsid w:val="00696930"/>
    <w:rsid w:val="00696B6E"/>
    <w:rsid w:val="006A20B6"/>
    <w:rsid w:val="006A5F0E"/>
    <w:rsid w:val="006C20E6"/>
    <w:rsid w:val="006C28FD"/>
    <w:rsid w:val="006C2997"/>
    <w:rsid w:val="006E090D"/>
    <w:rsid w:val="00715F6D"/>
    <w:rsid w:val="007258EB"/>
    <w:rsid w:val="00763BB4"/>
    <w:rsid w:val="0076408D"/>
    <w:rsid w:val="007718C6"/>
    <w:rsid w:val="007E05CA"/>
    <w:rsid w:val="007E0BF7"/>
    <w:rsid w:val="008045C5"/>
    <w:rsid w:val="00835F7E"/>
    <w:rsid w:val="008379FB"/>
    <w:rsid w:val="00852D98"/>
    <w:rsid w:val="0085673F"/>
    <w:rsid w:val="00866BB6"/>
    <w:rsid w:val="00872D54"/>
    <w:rsid w:val="00886452"/>
    <w:rsid w:val="00896FAA"/>
    <w:rsid w:val="008C5BB3"/>
    <w:rsid w:val="008D3F9F"/>
    <w:rsid w:val="008D5F8E"/>
    <w:rsid w:val="008F5640"/>
    <w:rsid w:val="00904030"/>
    <w:rsid w:val="00933911"/>
    <w:rsid w:val="0094052C"/>
    <w:rsid w:val="00944BF7"/>
    <w:rsid w:val="00962BA2"/>
    <w:rsid w:val="009742EE"/>
    <w:rsid w:val="009E6A7B"/>
    <w:rsid w:val="009E70CA"/>
    <w:rsid w:val="009F5598"/>
    <w:rsid w:val="00A1479B"/>
    <w:rsid w:val="00A61DCD"/>
    <w:rsid w:val="00A95253"/>
    <w:rsid w:val="00B009D0"/>
    <w:rsid w:val="00B20B2A"/>
    <w:rsid w:val="00B74999"/>
    <w:rsid w:val="00B82105"/>
    <w:rsid w:val="00B82FD7"/>
    <w:rsid w:val="00BA66C3"/>
    <w:rsid w:val="00BD002F"/>
    <w:rsid w:val="00BE3856"/>
    <w:rsid w:val="00BF2494"/>
    <w:rsid w:val="00C00FBF"/>
    <w:rsid w:val="00C30F86"/>
    <w:rsid w:val="00C448DD"/>
    <w:rsid w:val="00C54534"/>
    <w:rsid w:val="00C61E75"/>
    <w:rsid w:val="00C72C4B"/>
    <w:rsid w:val="00C749FD"/>
    <w:rsid w:val="00C84A1E"/>
    <w:rsid w:val="00CB16D2"/>
    <w:rsid w:val="00CB7AB8"/>
    <w:rsid w:val="00CC22BB"/>
    <w:rsid w:val="00CD05DC"/>
    <w:rsid w:val="00CD5B0D"/>
    <w:rsid w:val="00CF06E0"/>
    <w:rsid w:val="00CF50ED"/>
    <w:rsid w:val="00D23EE4"/>
    <w:rsid w:val="00D3033E"/>
    <w:rsid w:val="00D35B1D"/>
    <w:rsid w:val="00D40430"/>
    <w:rsid w:val="00D51228"/>
    <w:rsid w:val="00D55FBD"/>
    <w:rsid w:val="00D760C0"/>
    <w:rsid w:val="00D77F15"/>
    <w:rsid w:val="00D835E2"/>
    <w:rsid w:val="00D9221A"/>
    <w:rsid w:val="00DA00C6"/>
    <w:rsid w:val="00DA0FF1"/>
    <w:rsid w:val="00DA7521"/>
    <w:rsid w:val="00DB12E9"/>
    <w:rsid w:val="00DB3723"/>
    <w:rsid w:val="00DB60AD"/>
    <w:rsid w:val="00DC1831"/>
    <w:rsid w:val="00DF5F09"/>
    <w:rsid w:val="00E01D88"/>
    <w:rsid w:val="00E02758"/>
    <w:rsid w:val="00E03210"/>
    <w:rsid w:val="00E05078"/>
    <w:rsid w:val="00E3286D"/>
    <w:rsid w:val="00E350EB"/>
    <w:rsid w:val="00E413DD"/>
    <w:rsid w:val="00E42C2F"/>
    <w:rsid w:val="00E64A88"/>
    <w:rsid w:val="00EA1599"/>
    <w:rsid w:val="00EB0BA3"/>
    <w:rsid w:val="00EB23AD"/>
    <w:rsid w:val="00EB699E"/>
    <w:rsid w:val="00EE0025"/>
    <w:rsid w:val="00EE24A6"/>
    <w:rsid w:val="00EE380D"/>
    <w:rsid w:val="00F0750B"/>
    <w:rsid w:val="00F40180"/>
    <w:rsid w:val="00F53FDC"/>
    <w:rsid w:val="00F71F82"/>
    <w:rsid w:val="00F90192"/>
    <w:rsid w:val="00F958BF"/>
    <w:rsid w:val="00FA3EB3"/>
    <w:rsid w:val="00FB5BE6"/>
    <w:rsid w:val="00FB63EC"/>
    <w:rsid w:val="00FD35A6"/>
    <w:rsid w:val="00FF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E986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Ttulo1">
    <w:name w:val="heading 1"/>
    <w:basedOn w:val="Normal"/>
    <w:next w:val="Normal"/>
    <w:link w:val="Ttulo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A159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16D2"/>
  </w:style>
  <w:style w:type="paragraph" w:styleId="Piedepgina">
    <w:name w:val="footer"/>
    <w:basedOn w:val="Normal"/>
    <w:link w:val="Piedepgina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Web"/>
    <w:next w:val="Normal"/>
    <w:link w:val="TtuloCar"/>
    <w:uiPriority w:val="10"/>
    <w:qFormat/>
    <w:rsid w:val="00C448D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50"/>
      <w:szCs w:val="60"/>
    </w:rPr>
  </w:style>
  <w:style w:type="character" w:customStyle="1" w:styleId="TtuloCar">
    <w:name w:val="Título Car"/>
    <w:basedOn w:val="Fuentedeprrafopredeter"/>
    <w:link w:val="Ttulo"/>
    <w:uiPriority w:val="10"/>
    <w:rsid w:val="00C448DD"/>
    <w:rPr>
      <w:rFonts w:ascii="Constantia" w:eastAsia="Times New Roman" w:hAnsi="Constantia" w:cs="Times New Roman"/>
      <w:b/>
      <w:bCs/>
      <w:color w:val="FFFFFF"/>
      <w:sz w:val="50"/>
      <w:szCs w:val="60"/>
    </w:rPr>
  </w:style>
  <w:style w:type="character" w:styleId="Textodelmarcadordeposicin">
    <w:name w:val="Placeholder Text"/>
    <w:basedOn w:val="Fuentedeprrafopredeter"/>
    <w:uiPriority w:val="99"/>
    <w:semiHidden/>
    <w:rsid w:val="00E3286D"/>
    <w:rPr>
      <w:color w:val="808080"/>
    </w:rPr>
  </w:style>
  <w:style w:type="paragraph" w:styleId="Listaconnme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nfasis">
    <w:name w:val="Emphasis"/>
    <w:basedOn w:val="Fuentedeprrafopredeter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mpo">
    <w:name w:val="Campo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Firma">
    <w:name w:val="Signature"/>
    <w:basedOn w:val="Normal"/>
    <w:link w:val="Firma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FirmaCar">
    <w:name w:val="Firma Car"/>
    <w:basedOn w:val="Fuentedeprrafopredeter"/>
    <w:link w:val="Firma"/>
    <w:uiPriority w:val="99"/>
    <w:rsid w:val="00CB16D2"/>
    <w:rPr>
      <w:sz w:val="18"/>
    </w:rPr>
  </w:style>
  <w:style w:type="paragraph" w:styleId="Sinespaciado">
    <w:name w:val="No Spacing"/>
    <w:uiPriority w:val="1"/>
    <w:qFormat/>
    <w:rsid w:val="00696B6E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Etiquetas">
    <w:name w:val="Etiquetas"/>
    <w:basedOn w:val="Normal"/>
    <w:qFormat/>
    <w:rsid w:val="00FD35A6"/>
    <w:pPr>
      <w:spacing w:after="0"/>
    </w:pPr>
    <w:rPr>
      <w:sz w:val="18"/>
    </w:rPr>
  </w:style>
  <w:style w:type="table" w:customStyle="1" w:styleId="Horariosdeoficina">
    <w:name w:val="Horarios de oficina"/>
    <w:basedOn w:val="Tabla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customStyle="1" w:styleId="Ttulo9Car">
    <w:name w:val="Título 9 Car"/>
    <w:basedOn w:val="Fuentedeprrafopredeter"/>
    <w:link w:val="Ttulo9"/>
    <w:uiPriority w:val="9"/>
    <w:semiHidden/>
    <w:rsid w:val="00EA159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oindependiente">
    <w:name w:val="Body Text"/>
    <w:basedOn w:val="Normal"/>
    <w:link w:val="TextoindependienteCar"/>
    <w:rsid w:val="00B74999"/>
    <w:pPr>
      <w:spacing w:after="0" w:line="240" w:lineRule="auto"/>
      <w:jc w:val="both"/>
    </w:pPr>
    <w:rPr>
      <w:rFonts w:ascii="Arial" w:eastAsia="Times New Roman" w:hAnsi="Arial" w:cs="Arial"/>
      <w:sz w:val="20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74999"/>
    <w:rPr>
      <w:rFonts w:ascii="Arial" w:eastAsia="Times New Roman" w:hAnsi="Arial" w:cs="Arial"/>
      <w:sz w:val="20"/>
      <w:szCs w:val="24"/>
      <w:lang w:eastAsia="es-ES"/>
    </w:rPr>
  </w:style>
  <w:style w:type="character" w:styleId="Hipervnculo">
    <w:name w:val="Hyperlink"/>
    <w:rsid w:val="00B74999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3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BB4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5453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5453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54534"/>
    <w:pPr>
      <w:spacing w:after="0"/>
    </w:pPr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basedOn w:val="TextocomentarioCar"/>
    <w:link w:val="Asuntodelcomentario"/>
    <w:rsid w:val="00C54534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3E08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jenabien.cl/?page_id=5771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estamos.jenabien@investigaciones.c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rmulario%20de%20actualizaci&#243;n%20de%20cl&#237;nica%20sanitari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C27D7C9D6E4DC7A66E891D21B4C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2CB7A-2BDC-4736-B660-2E3F33FBB07A}"/>
      </w:docPartPr>
      <w:docPartBody>
        <w:p w:rsidR="00C62101" w:rsidRDefault="00C273B7" w:rsidP="00C273B7">
          <w:pPr>
            <w:pStyle w:val="B3C27D7C9D6E4DC7A66E891D21B4CCB6"/>
          </w:pPr>
          <w:r>
            <w:rPr>
              <w:caps/>
              <w:color w:val="FFFFFF" w:themeColor="background1"/>
              <w:sz w:val="18"/>
              <w:szCs w:val="18"/>
              <w:lang w:val="es-ES"/>
            </w:rPr>
            <w:t>[Título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umin Pro Black">
    <w:altName w:val="Calib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73B7"/>
    <w:rsid w:val="00071D35"/>
    <w:rsid w:val="000B76AD"/>
    <w:rsid w:val="00117723"/>
    <w:rsid w:val="00164E13"/>
    <w:rsid w:val="001C4DF2"/>
    <w:rsid w:val="00204262"/>
    <w:rsid w:val="00205710"/>
    <w:rsid w:val="00213A12"/>
    <w:rsid w:val="00323D3D"/>
    <w:rsid w:val="00342413"/>
    <w:rsid w:val="003870E3"/>
    <w:rsid w:val="003E2342"/>
    <w:rsid w:val="004066C4"/>
    <w:rsid w:val="00483656"/>
    <w:rsid w:val="004C24A9"/>
    <w:rsid w:val="004E4919"/>
    <w:rsid w:val="005122AA"/>
    <w:rsid w:val="00514C70"/>
    <w:rsid w:val="005402D1"/>
    <w:rsid w:val="005F7A13"/>
    <w:rsid w:val="006E1450"/>
    <w:rsid w:val="006E62D1"/>
    <w:rsid w:val="007E7909"/>
    <w:rsid w:val="00805568"/>
    <w:rsid w:val="00837B67"/>
    <w:rsid w:val="009470B8"/>
    <w:rsid w:val="00953637"/>
    <w:rsid w:val="00A03D2F"/>
    <w:rsid w:val="00A15E9C"/>
    <w:rsid w:val="00A23D20"/>
    <w:rsid w:val="00A27CF9"/>
    <w:rsid w:val="00A467E7"/>
    <w:rsid w:val="00AA57BC"/>
    <w:rsid w:val="00AC27E0"/>
    <w:rsid w:val="00B47F68"/>
    <w:rsid w:val="00B669F4"/>
    <w:rsid w:val="00B95612"/>
    <w:rsid w:val="00C273B7"/>
    <w:rsid w:val="00C41A7C"/>
    <w:rsid w:val="00C62101"/>
    <w:rsid w:val="00C94688"/>
    <w:rsid w:val="00D11FEC"/>
    <w:rsid w:val="00D353D8"/>
    <w:rsid w:val="00D41758"/>
    <w:rsid w:val="00D91406"/>
    <w:rsid w:val="00E55628"/>
    <w:rsid w:val="00E7475A"/>
    <w:rsid w:val="00F4665C"/>
    <w:rsid w:val="00F8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B3C27D7C9D6E4DC7A66E891D21B4CCB6">
    <w:name w:val="B3C27D7C9D6E4DC7A66E891D21B4CCB6"/>
    <w:rsid w:val="00C273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5E133B0-0829-4FEB-98D5-BF77F6E34D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actualización de clínica sanitaria.dotx</Template>
  <TotalTime>0</TotalTime>
  <Pages>1</Pages>
  <Words>957</Words>
  <Characters>5266</Characters>
  <Application>Microsoft Office Word</Application>
  <DocSecurity>8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PRESTAMOS Único JENABIEN</vt:lpstr>
      <vt:lpstr/>
    </vt:vector>
  </TitlesOfParts>
  <Company/>
  <LinksUpToDate>false</LinksUpToDate>
  <CharactersWithSpaces>6211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PRESTAMOS Único JENABIEN</dc:title>
  <dc:subject/>
  <dc:creator/>
  <cp:keywords/>
  <dc:description/>
  <cp:lastModifiedBy/>
  <cp:revision>1</cp:revision>
  <dcterms:created xsi:type="dcterms:W3CDTF">2024-03-06T15:18:00Z</dcterms:created>
  <dcterms:modified xsi:type="dcterms:W3CDTF">2024-03-06T15:18:00Z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